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04816" w14:textId="38048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Алматы от 14 декабря 2021 года № 101 "О бюджете города Алматы на 2022-2024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XXX сессии маслихата города Алматы VII созыва от 30 ноября 2022 года № 190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Алматы "О бюджете города Алматы на 2022-2024 годы" от 14 декабря 2021 года № 101 (зарегистрировано в Реестре государственной регистрации нормативных правовых актов под № 162101)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Алматы на 2022-2024 годы согласно приложениям 1, 2 и 3 к настоящему решению,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1 204 505 203,7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957 912 923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18 178 105,7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29 448 068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198 966 107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1 108 492 152,9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20 669 679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115 477 768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115 907 768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-40 134 396,2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(использования профицита) бюджета – 40 134 396,2 тысячи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в бюджете города расходы на государственные услуги общего характера в сумме 10 465 284 тысячи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расходы на оборону в размере 8 598 602 тысячи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Утвердить расходы по обеспечению общественного порядка, безопасности, правовой, судебной, уголовно-исполнительной деятельности в сумме 32 295 718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расходы на образование в сумме 329 202 793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Утвердить расходы на здравоохранение в сумме 37 448 618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Утвердить расходы на социальную помощь и социальное обеспечение в сумме 44 028 144 тысячи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Утвердить расходы на жилищно-коммунальное хозяйство в сумме 162 131 148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Утвердить расходы на культуру, спорт, туризм и информационное пространство в сумме 49 640 518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Утвердить расходы на топливно-энергетический комплекс и недропользование в сумме 21 258 550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Утвердить расходы на сельское, водное, лесное, рыбное хозяйство, особо охраняемые природные территории, охрана окружающей среды и животного мира, земельные отношения в сумме 13 126 790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Утвердить расходы на промышленность, архитектурную, градостроительную и строительную деятельность в сумме 6 678 799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Утвердить расходы на транспорт и коммуникации в сумме 118 776 814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Утвердить расходы на прочие расходы в сумме 165 801 794 тысячи тенге.".</w:t>
      </w:r>
    </w:p>
    <w:bookmarkStart w:name="z1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приложению к настоящему решению.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2022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города Алматы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Канкуров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2022 года № 190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2021 года № 101</w:t>
            </w:r>
          </w:p>
        </w:tc>
      </w:tr>
    </w:tbl>
    <w:bookmarkStart w:name="z1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Алматы на 2022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1 204 505 203,7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957 912 923,0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682 721 348,0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341 276 454,0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341 444 894,0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182 024 195,0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182 024 195,0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53 336 698,0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33 724 803,0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3 398 132,0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16 198 715,0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34 370 500,0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22 270 704,0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2 915 598,0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9 184 198,0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5 460 182,0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5 460 182,0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18 178 105,7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2 790 098,0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766 951,0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1 417 500,0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денег от проведения государственных закупок, организуемых государственными учреждениями, финансируемыми из государственного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денег от проведения государственных закупок, организуемых государственными учреждениями, финансируемыми из государственного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9 116 991,0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9 116 991,0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6 248 831,7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6 248 831,7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29 448 068,0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24 958 068,0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24 958 068,0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198 966 107,0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198 966 107,0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198 966 107,0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1 108 492 152,9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10 465 284,0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2 489 712,0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2 414 753,0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4 760 427,0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района в городе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3 965 637,0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794 790,0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553 053,0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553 053,0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активов города республиканского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коммунального имущества 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планирования,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экономической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8 598 602,0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3 438 338,0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3 438 338,0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бюджета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4 410 010,0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2 579 104,0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1 830 906,0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32 295 718,0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бюджета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28 005 797,0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21 123 663,0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6 864 134,0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городской мобильности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4 284 493,0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4 284 493,0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329 202 793,0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41 471 706,0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41 471 706,0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3 682 153,0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 детских дошкольных организаций в городе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992 641,0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2 689 512,0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спорта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5 342 126,0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4 508 121,0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834 005,0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167 166 901,0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80 510 929,0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6 346 079,0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3 278 740,0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6 192 347,0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государственным учреждениям образования города республиканского значения, столицы за высокие показатели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70 790 806,0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62 805 880,0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 организаций среднего образования в городе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11 311 179,0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39 973 201,0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886 065,0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886 065,0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24 042 922,0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24 003 906,0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6 223 991,0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6 223 991,0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16 500 864,0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организациях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781 558,0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2 998 389,0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масштаба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898 895,0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883 691,0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9 709 371,0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37 448 618,0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9 517 305,0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1 375 516,0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7 836 136,0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4 676 661,0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 объектов здравоохранения в городе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4 633 216,0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4 979 435,0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4 979 435,0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820 325,0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помощи, включающий медицинскую помощь субъектами здравоохранения, оказание услуг Call-центрами и прочие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820 325,0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 специального медицинского снабжения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17 418 933,0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16 581 669,0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мероприятия по предупреждению распространения коронавирусной инфекции COVID-19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44 028 144,0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социальных программ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8 792 281,0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2 862 213,0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1 428 997,0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2 482 162,0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643 326,0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1 374 772,0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1 235 778,0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960 381,0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798 811,0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798 811,0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1 149 329,0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1 149 329,0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городской мобильности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4 619 282,0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4 619 282,0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социальных программ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20 394 656,0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10 916 831,0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2 596 951,0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1 889 401,0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средствами, предоставление социальных услуг индивидуального помощника для инвалидов первой группы, имеющих затруднение в передвижении, и специалиста жестового языка для инвалидов по слуху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3 707 947,0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социальных программ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6 378 637,0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занятости и социальных программ для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1 730 677,0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1 769 844,0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1 581 041,0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730 590,0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инспекции труда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развития коммунальной инфраструктуры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143 460 612,0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22 723 538,0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выкупа,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22 723 538,0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46 548 244,0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13 518 554,0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15 809 690,0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коммунальной инфраструктуры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1 382 700,0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по вопросам развития коммунальной инфраструктуры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666 203,0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716 497,0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водоснабжения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водоснабжения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19 493 604,0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1 145 962,0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17 973 778,0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экологии и окружающей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6 642 689,0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6 642 689,0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45 509 331,0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2 423 816,0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13 192 820,0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29 631 695,0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коммунальной инфраструктуры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экологии и окружающей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города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49 640 518,0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18 222 597,0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14 994 778,0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713 333,0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Увековечение памяти деятелей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1 635 788,0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зоопарков и дендропарков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771 605,0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спорта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16 431 385,0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7 653 420,0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6 459 794,0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государственных городских спортивных организаций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1 545 971,0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661 829,0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1 891 807,0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1 891 807,0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3 309 059,0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цифровизации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3 216 753,0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3 690 662,0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3 690 662,0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культуры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1 600 574,0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городских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1 082 932,0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1 450 003,0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1 268 390,0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молодежной политики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985 082,0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молодежной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854 738,0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836 794,0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общественного развития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806 442,0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943 050,0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763 255,0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21 258 550,0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водоснабжения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21 258 550,0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21 258 550,0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9 126 790,0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инвестиций города реcпубликанского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1 925 977,0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возмещения расходов, понесенных национальной компанией в сфере агропромышленного комплекса при реализации продовольственного зерна для регулирующего воздействия на внутренний рынок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экологии и окружающей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906 112,0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906 112,0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экологии и окружающей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5 974 553,0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экологии и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оздоровлению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3 613 922,0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экосистемы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1 317 762,0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защита особо охраняемых природных территорий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6 678 799,0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городского планирования и урбанистики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2 739 045,0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генеральных планов застройки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2 221 590,0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градостроительного контроля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градостроительного и земельного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3 545 346,0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3 536 846,0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112 950 381,0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городской мобильности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45 443 732,0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25 202 678,0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20 241 054,0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городской мобильности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67 506 649,0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пассажирского транспорта и автомобильных дорог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914 420,0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метрополитеном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7 482 031,0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внутренним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50 406 900,0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технических средств регулирования дорожного движения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2 584 379,0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6 110 400,0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55 720 459,0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водоснабжения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инвестиций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9 254 599,0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1 664 271,0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Кредитование АО "Фонд развития предпринимательства "Даму"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2 416 600,0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4 756 083,0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водоснабжения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городской мобильности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2 685 175,0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2 685 175,0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спорта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1 232 862,0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1 232 862,0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инвестиций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2 988 151,0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промышленности, инвестиций и сельского хозяйства,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2 356 902,0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22 649 200,0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22 649 200,0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4 998 288,0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комплекса административных зданий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4 328 295,0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окраин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669 993,0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водоснабжения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8 902 013,0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8 902 013,0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экологии и окружающей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2 106 304,0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2 106 304,0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7 963 991,0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7 963 991,0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7 959 999,0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239 652 893,9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239 652 893,9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1 490 196,5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211 516 094,0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18 920 906,0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7 270 697,4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20 669 679,0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22 670 536,0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18 670 536,0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коммунальной инфраструктуры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18 670 536,0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кредитование АО "Жилищный строительный сберегательный банк "Отбасы банк"" для предоставления предварительных и промежуточных жилищных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18 670 536,0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инвестиций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специализированных организаций для реализации механизмов стабилизации цен на социально значимые 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1 996 806,0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специализированным организациям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1 996 806,0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115 477 768,0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115 907 768,0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5 826 433,0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городской мобильности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5 826 433,0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юридических лиц на строительство метрополитена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5 826 433,0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110 081 335,0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городской мобильности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30 194 341,0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30 194 341,0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инвестиций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67 690 277,0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67 690 277,0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коммунальной инфраструктуры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4 758 491,0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4 758 491,0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водоснабжения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7 438 226,0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7 438 226,0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коммунальных государственных учреждений и государственных предприятий в виде имущественного комплекса, иного государственного имущества, находящегося в оперативном управлении или хозяйственном ведении коммунальных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-40 134 396,2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40 134 396,2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