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a40a" w14:textId="bd1a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Щербактинского района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5 августа 2022 года № 171/1. Утратило силу постановлением акимата Щербактинского района Павлодарской области от 16 января 2026 года № 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Щербактинского района Павлодарской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 (зарегистрировано в Реестре государственной регистрации нормативных правовых актов под № 6033)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исполнительных органов акимата Щербактинского района: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