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0a5625" w14:textId="30a562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предоставлении мер социальной поддержки специалистам в области здравоохранения, образования, социального обеспечения, культуры, спорта и агропромышленного комплекса, государственным служащим аппаратов акимов села, сельских округов, прибывшим для работы и проживания в сельские населенные пункты Павлодарского района на 2023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Павлодарского районного маслихата Павлодарской области от 23 декабря 2022 года № 33/207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Сноска. Вводится в действие с 01.01.2023 в соответствии с пунктом 4 настоящего решения.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8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18 Закона Республики Казахстан "О государственном регулировании развития агропромышленного комплекса и сельских территорий",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18 февраля 2009 года № 183 "Об определении размеров предоставления мер социальной поддержки специалистам в области здравоохранения, образования, социального обеспечения, культуры, спорта и агропромышленного комплекса, государственным служащим аппаратов акимов сел, поселков, сельских округов, прибывшим для работы и проживания в сельские населенные пункты" и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6 ноября 2014 года № 72 "Об утверждении Правил предоставления мер социальной поддержки специалистам в области здравоохранения, образования, социального обеспечения, культуры, спорта и агропромышленного комплекса, государственным служащим аппаратов акимов сел, поселков, сельских округов, прибывшим для работы и проживания в сельские населенные пункты", Павлодарский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Предоставить в 2023 году специалистам в области здравоохранения, образования, социального обеспечения, культуры, спорта и агропромышленного комплекса, государственным служащим аппаратов акимов села, сельских округов, прибывшим для работы и проживания в сельские населенные пункты Павлодарского района, подъемное пособие в сумме, равной стократному месячному расчетному показателю.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Предоставить в 2023 году специалистам в области здравоохранения, образования, социального обеспечения, культуры, спорта и агропромышленного комплекса, государственным служащим аппаратов акимов села, сельских округов, прибывшим для работы и проживания в сельские населенные пункты Павлодарского района, бюджетный кредит для приобретения или строительства жилья в сумме, не превышающей одну тысячу пятисоткратного размера месячного расчетного показателя.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возложить на постоянную комиссию районного маслихата по вопросам социальной сферы, обеспечения прав и законных интересов граждан.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 1 января 2023 года.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Павлодарского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В. Гейнц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