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c55e0" w14:textId="84c55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порядка проведения раздельных сходов местного сообщества и определения количества представителей жителей села для участия в сходе местного сообщества на территории Кентубекского сельского округа Майского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Майского районного маслихата Павлодарской области от 14 октября 2022 года № 8/19. Утратило силу решением Майского районного маслихата Павлодарской области от 30 ноября 2023 года № 3/6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Майского районного маслихата Павлодарской области от 30.11.2023 </w:t>
      </w:r>
      <w:r>
        <w:rPr>
          <w:rFonts w:ascii="Times New Roman"/>
          <w:b w:val="false"/>
          <w:i w:val="false"/>
          <w:color w:val="ff0000"/>
          <w:sz w:val="28"/>
        </w:rPr>
        <w:t>№ 3/6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и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"О местном государственном управлении и самоуправлении в Республике Казахстан", Типовыми правилами проведения раздельных сходов местного сообщества,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1106, Майский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порядок проведения раздельных сходов местного сообщества и определения количества представителей жителей села для участия в сходе местного сообщества на территории Кентубекского сельского округа Майского района.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Отменить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Майского районного маслихата от 29 сентября 2014 года № 10/40 "Об утверждении Правил проведения раздельных сходов местного сообщества и количества представителей жителей сел для участия в сходе местного сообщества на территории Кентубекского сельского округа Майского района".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районного маслихата по вопросам социальной сферы, обеспечения прав и законных интересов граждан.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Арынов Г.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октября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8/19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проведения раздельных сходов местного сообщества и определения количества представителей жителей села для участия в сходе местного сообщества на территории Кентубекского сельского округа Майского района</w:t>
      </w:r>
    </w:p>
    <w:bookmarkEnd w:id="5"/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проведения раздельных сходов местного сообщества и определения количества представителей жителей села для участия в сходе местного сообщества на территории Кентубекского сельского округа Майского района (далее – Порядок)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устанавливает порядок проведения раздельных сходов местного сообщества и определения количества представителей жителей селадля участия в сходе местного сообщества на территории Кентубекского сельского округа Майского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настоящем Порядке используются следующие основные понятия: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Кентубекского сельского округа Майского района, в границах которого осуществляется местное самоуправление, формируются и функционируют его органы;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раздельный сход местного сообщества – непосредственное участие жителей (членов местного сообщества) села в избрании представителей для участия в сходе местного сообщества.</w:t>
      </w:r>
    </w:p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раздельных сходов местного сообщества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Кентубекского сельского округа подразделяется на участки: Ферма 1, Ферма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от участка села Кентубек 3 (три) человек, от участка Ферма 1 – 1 (один) человек, от участка Ферма3 – 1 (один) человек.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Раздельный сход местного сообщества созывается и организуется акимом Кентубекскогосельского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Кентубекскогосельского округа оповещается акимом Кентубекскогосельского округа не позднее чем за десять календарных дней до дня его проведения через средства массовой информации, социальные сети Instagram, Facebookи, Whats’App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Проведение раздельного схода местного сообщества в пределах мест их проживания организуется акимом Кентубекского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Перед открытием раздельного схода местного сообщества проводится регистрация присутствующих жителей соответствующего села имеющих право в нем участвовать, согласно второму абзацу </w:t>
      </w:r>
      <w:r>
        <w:rPr>
          <w:rFonts w:ascii="Times New Roman"/>
          <w:b w:val="false"/>
          <w:i w:val="false"/>
          <w:color w:val="000000"/>
          <w:sz w:val="28"/>
        </w:rPr>
        <w:t>пункту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"О местном государственном управлении и самоуправлении в Республике Казахстан" не имеют права участвовать в сходе местного сообщества несовершеннолетние лица, лица, признанные судом недееспособными, а также лица, содержащиеся в местах лишения свободы по приговору суда.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 и имеющих право в нем участвовать.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Раздельный сход местного сообщества открывается акимом Кентубекского сельского округа или уполномоченным им лицом.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Кентубекского сельского округа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местного сообщества открытым голосованием избирается секретарь.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Кандидатуры представителей жителей села для участия в сходе местного сообщества выдвигаются участниками раздельного схода местного сообщества.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раздельном сходе местного сообщества ведется протокол, который подписывается председателем и секретарем и передается в аппарат акима Кентубекского сельского округа в течение 3 рабочих дней.</w:t>
      </w:r>
    </w:p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Определение количества представителей жителей села для участия в сходе местного сообщества Кентубекского сельского округа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Количество представителей жителей села для участия в сходе местного сообщества на территории Кентубекского сельского округа определяется в следующем порядке: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села Кентубек–3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Ферма 1 - 1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Ферма 3 – 1 человек.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