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3907" w14:textId="7e03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28 февраля 2022 года № 34/2.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редакции от: 03.11.2023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 постановления на интернет - ресурсе акимата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Майского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Майского района"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Майского района" (далее - ГУ "Аппарат акима Майского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организационно-правового, кадрового и материально-технического обеспечения деятельности акима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Майского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акима Майского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акима Майского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Майского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"Аппарат акима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акима Майского района" по вопросам своей компетенции в установленном законодательством порядке принимает решения, оформляемые приказами руководителя ГУ "Аппарат акима Майского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"Аппарат акима Майского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Майский район, 140800, село Коктобе, улица Аблайхана,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"Аппарат акима Майского района": понедельник-пятница с 9-00 до 18-30 часов, обеденный перерыв с 13-00 до 14-30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языке: "Май ауданы әкімінің аппараты" мемлекеттік мекемесі; на русском языке государственное учреждение "Аппарат акима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"Аппарат акима Майского района" является государство в лице акимата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 Положение является учредительным документом ГУ "Аппарат акима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"Аппарат акима Майского района" осуществляется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"Аппарат акима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"Аппарат акима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Майского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бюджет, если иное не установлено законодательством Республики Казахстан.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"Аппарат акима Майского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Целью ГУ "Аппарат акима Майского района" является реализация на районном уровне мероприятий информационно-аналитического, организационно - правового и материально - технического обеспечения деятельности Майского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"Аппарат акима Майского района" является осуществление мероприятий по обеспечению деятельности акима района по проведению государственной политики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согласия,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района, совершенствовании механизма и тактики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исполнительных органов акимата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 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гарантированные условия труда и меры социальной защиты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регламентов акимата 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регистрацию актов акимата и акима района, организует делопроизводство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разработке проектов правовых и нормативных правовых актов акима и акимата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юридическую экспертизу правовых и нормативных правовых актов акимата и акима района и проводить мониторинг нормативных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 и его заместителей,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осуществялет оформление и рассылку материалов заседаний акимата района, совещаний акима района и его заместителей, и иных мероприятий,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организационную и информационную связь между государственными органами района и аппаратом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документационное обеспечение деятельности акима, акимата, аппарата акима района и регистрация корреспонденции с грифом "Документы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осущесвляет секретное делопроизводство, обеспечивает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внутренний контроль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мониторинг кадров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работу по повышению уровня информатизации и развитию информационных систем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подготовку документов для представления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чрезвычайным ситуациям;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28) исключен постановлением акимата Майского района Павлодарской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261/11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индивидуальных идентификационных номеров при выдаче свидетельств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представляют для утверждения в районный маслихат персональный состав комиссий по делам несовершеннолетних и защите их прав и организуют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принимают в порядке, установленном законодательством Республики Казахстан, меры по трудовому и бытовому устройству, оказанию иной помощи несовершеннолетним,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оказывают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регулирует и координирует создание и распространение сообщений для электронных и печатных СМИ, социальных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мероприятий для прессы (пресс-конференции, брифинги, интервью, прямые эфиры и т.п.); формирование и отслеживание обратной связи в онлайн-среде, мониторинг информационного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комплексную организацию PR–компаний и различного вида событийных мероприятий; осуществление модерирования аккаунтов в социальных сетях, а также брендирования государственного органа в интернете;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введение комментарийной работы, как на аккаунте госорганов, так и на известных пабликах, принимающий оперативное решение по информационному реагированию на негативные и кризисные публикации;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ведение, функционирования официального веб-сайта акима района, Instagram и Facebook аккаунтов;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экспертиз и редактирование текстов проектов нормативных правовых и правовых актов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подготовки и редактирование докладов выступлений, текстов поздравлений акима района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подготовку, издание награждений акима района (почетная грамота, благодарственное письмо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содействию несовершеннолетним в реализации и защите их прав и законных интересов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внесению в органы опеки и попечительства предложений о поддержке несовершеннолетних, нуждающихся в помощи государства и находящихся в трудной жизненной ситуации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принятию мер по обеспечению защиты несовершеннолетних от физического и психического насилия, всех форм дискриминации, сексуальной и иной эксплуатации, а также вовлечения несовершеннолетних в совершение антиобщественных действий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рассмотрению материалов по фактам общественно опасных деяний, содержащих признаки преступления, совершенных несовершеннолетними, до достижения возраста, с которого наступает уголовная ответственность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направлению в соответствующие государственные органы, занимающиеся воспитанием и обучением детей, профилактикой преступлений, правонарушений и безнадзорности несовершеннолетних, а также иные органы информации о необходимости проведения индивидуальной профилактической работы с несовершеннолетними;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к рассмотрению дел на заседании комиссии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в рейдах, мероприятиях с выездом на место проживания семьи несовершеннолетних совместно с представителями органов внутренних дел, образования, администратор школ, по согласованию с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мероприятий по профилактике и тушению пожаров районного масштаба, а также пожаров в населенных пунктах в которых не созданы органы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обеспечения деятельности и материально-техническое оснащение пожарных постов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деятельность пожарных постов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обеспечивает проведение внутреннего анализа коррупционных рисков при оказании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соблюдение качества предоставления государственных услуг структурными подразделениями аппарата акима района, исполнительными органами района, аппаратами акимов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обеспечивает и контролирует ведение бухгалтерский учета движении основных средств, товарно-материальных ценностей, расчетов с поставщиками за предоставленные услуги, соблюдение финансовой дисциплины и рациональное использование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производство начисления и перечисления налоговых и других обязательных платежей в бюджет, пенсионных отчислений и других выплат в соответствии с законодательством,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разработку бюджетной заявки, стратегического 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осуществление государственных закупок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мероприятий по проведению регулярных встреч акима района и акимов сельских округов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информатизации местных исполнительных органов и развитие инфраструктуры "Открытое правительство";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списки избирателей на основании сведений, представляемых органами, осуществляющими учет населения и контроль над вводимыми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подготовку и проведение выборов всех уровней, республиканских референдумов;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уточнение и корректировку электоральных паспортов по избирательным участкам, границам избирательных участков, внесение изменений в границы избирательных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обработку информаций и организационное обеспечение при проведении аппаратных и иных совещаний с участием акима района под председательством акима области, заместителей акима области, руководителя аппарата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с изменением, внесенным постановлением акимата Майского района Павлодарской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261 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"Аппарат акима Майского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"Аппарат акима Майского района" осуществляется первым руководителем, который несет персональную ответственность за выполнение возложенных на ГУ "Аппарат акима Майского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"Аппарат акима Майского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"Аппарат акима Майского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"Аппарат акима Майского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ГУ "Аппарат акима Майского района" внесение в него изменений и дополнений,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ГУ "Аппарат акима Майского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проведению конкурсного отбора на вакантные административные государственные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исполнение законодательства о государственной службе и этического кодекса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и расторгает трудовые договора с обслуживающим и техническим персоналом (далее - работники);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государственного учреждения "Аппарат акима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по контролю за выполнением актов акимата и акима района, его поручений, прохождением документов в ГУ "Аппарат акима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внутреннего трудового распорядка в ГУ "Аппарат акима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смету расходов ГУ "Аппарат акима Майского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порядке, установленном законодательством Республики Казахстан поощрение, оказание материальной помощи работникам ГУ "Аппарат акима Майского района"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работников ГУ "Аппарат акима Майского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ГУ "Аппарат акима Майского района" с маслихатом, районным судом, прокуратурой района, районными исполнительными органами,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районного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ГУ "Аппарат акима Майского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доверенности на право представления интересов ГУ "Аппарат акима Майского района" во всех государственных органах, суде и иных организациях,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"Аппарат акима Майского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"Аппарат акима Майского района"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"Аппарат акима Майского района"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администрацией ГУ "Аппарат акима Майского района" с трудовым коллективом определяется в соответствии с Трудовым Кодексом Республики Казахстан, Законом Республики Казахстан "О государственной службе Республики Казахстан и коллективным договором.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Майского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"Аппарат акима Майского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акима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"Аппарат акима Майского района"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"Аппарат акима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Майского района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"Аппарат акима Майского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упразднении (ликвидации) ГУ "Аппарат акима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ГУ "Аппарат акима Майского района" организаций, находящиеся в ведении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