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53fd8" w14:textId="bc53f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района Аққулы в 2023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Аққулы Павлодарской области от 21 декабря 2022 года № 124/24.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маслихат района Аққулы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2023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района Аққулы подъемное пособие в сумме, равной стократному месячному расчетному показателю.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Предоставить в 2023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района Аққулы, социальную поддержку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района Аққулы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