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9e531" w14:textId="e59e5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маслихата района Аққулы от 20 октября 2020 года № 280/57 "Об утверждении порядка проведения раздельных сходов местного сообщества и определения количества представителей жителей села для участия в сходе местного сообщества на территории Кызылагашского сельского округа района Аққулы"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района Аққулы Павлодарской области от 15 ноября 2022 года № 114/22. Утратило силу решением маслихата района Аққулы Павлодарской области от 16 ноября 2023 года № 52/11</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 внесении изменений в решение маслихата района Аққулы от 20 октября 2020 года № 280/57 "Об утверждении порядка проведения раздельных сходов местного сообщества и определения количества представителей жителей села для участия в сходе местного сообщества на территории Кызылагашского сельского округа района Аққулы"</w:t>
      </w:r>
    </w:p>
    <w:p>
      <w:pPr>
        <w:spacing w:after="0"/>
        <w:ind w:left="0"/>
        <w:jc w:val="both"/>
      </w:pPr>
      <w:r>
        <w:rPr>
          <w:rFonts w:ascii="Times New Roman"/>
          <w:b w:val="false"/>
          <w:i w:val="false"/>
          <w:color w:val="ff0000"/>
          <w:sz w:val="28"/>
        </w:rPr>
        <w:t xml:space="preserve">
      Сноска. Утратило силу решением маслихата района Аққулы Павлодарской области от 16.11.2023 № </w:t>
      </w:r>
      <w:r>
        <w:rPr>
          <w:rFonts w:ascii="Times New Roman"/>
          <w:b w:val="false"/>
          <w:i w:val="false"/>
          <w:color w:val="ff0000"/>
          <w:sz w:val="28"/>
        </w:rPr>
        <w:t>52/11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Маслихат района Аққулы </w:t>
      </w:r>
      <w:r>
        <w:rPr>
          <w:rFonts w:ascii="Times New Roman"/>
          <w:b/>
          <w:i w:val="false"/>
          <w:color w:val="000000"/>
          <w:sz w:val="28"/>
        </w:rPr>
        <w:t>РЕШИЛ</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района Аққулы от 20 октября 2020 года № 280/57 "Об утверждении порядка проведения раздельных сходов местного сообщества и определения количества представителей жителей села для участия в сходе местного сообщества на территории Кызылагашского сельского округа района Аққулы" (зарегистрировано в Реестре государственной регистрации нормативных правовых актов за № 6990)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указанного решения изложить в новой редакции:</w:t>
      </w:r>
    </w:p>
    <w:p>
      <w:pPr>
        <w:spacing w:after="0"/>
        <w:ind w:left="0"/>
        <w:jc w:val="both"/>
      </w:pPr>
      <w:r>
        <w:rPr>
          <w:rFonts w:ascii="Times New Roman"/>
          <w:b w:val="false"/>
          <w:i w:val="false"/>
          <w:color w:val="000000"/>
          <w:sz w:val="28"/>
        </w:rPr>
        <w:t xml:space="preserve">
      "1. Утвердить порядок проведения раздельных сходов местного сообщества на территории Кызылагашского сельского округа района Аққулы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указанного решения изложить в новой редакции:</w:t>
      </w:r>
    </w:p>
    <w:p>
      <w:pPr>
        <w:spacing w:after="0"/>
        <w:ind w:left="0"/>
        <w:jc w:val="both"/>
      </w:pPr>
      <w:r>
        <w:rPr>
          <w:rFonts w:ascii="Times New Roman"/>
          <w:b w:val="false"/>
          <w:i w:val="false"/>
          <w:color w:val="000000"/>
          <w:sz w:val="28"/>
        </w:rPr>
        <w:t xml:space="preserve">
      "2. Утвердить количественный состав представителей жителей села Кызылагашского сельского округа района Аққулы для участия в сходе местного сообщества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Start w:name="z5"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Секретарь маслихата района Аққулы </w:t>
      </w:r>
      <w:r>
        <w:rPr>
          <w:rFonts w:ascii="Times New Roman"/>
          <w:b/>
          <w:i w:val="false"/>
          <w:color w:val="000000"/>
          <w:sz w:val="28"/>
        </w:rPr>
        <w:t>      К. Есимов</w:t>
      </w:r>
    </w:p>
    <w:p>
      <w:pPr>
        <w:spacing w:after="0"/>
        <w:ind w:left="0"/>
        <w:jc w:val="both"/>
      </w:pPr>
      <w:bookmarkStart w:name="z6" w:id="3"/>
      <w:r>
        <w:rPr>
          <w:rFonts w:ascii="Times New Roman"/>
          <w:b w:val="false"/>
          <w:i w:val="false"/>
          <w:color w:val="000000"/>
          <w:sz w:val="28"/>
        </w:rPr>
        <w:t>
      Приложение 1</w:t>
      </w:r>
    </w:p>
    <w:bookmarkEnd w:id="3"/>
    <w:p>
      <w:pPr>
        <w:spacing w:after="0"/>
        <w:ind w:left="0"/>
        <w:jc w:val="both"/>
      </w:pPr>
      <w:r>
        <w:rPr>
          <w:rFonts w:ascii="Times New Roman"/>
          <w:b w:val="false"/>
          <w:i w:val="false"/>
          <w:color w:val="000000"/>
          <w:sz w:val="28"/>
        </w:rPr>
        <w:t>к решению маслихата</w:t>
      </w:r>
    </w:p>
    <w:p>
      <w:pPr>
        <w:spacing w:after="0"/>
        <w:ind w:left="0"/>
        <w:jc w:val="both"/>
      </w:pPr>
      <w:r>
        <w:rPr>
          <w:rFonts w:ascii="Times New Roman"/>
          <w:b w:val="false"/>
          <w:i w:val="false"/>
          <w:color w:val="000000"/>
          <w:sz w:val="28"/>
        </w:rPr>
        <w:t>района Аққулы от</w:t>
      </w:r>
    </w:p>
    <w:p>
      <w:pPr>
        <w:spacing w:after="0"/>
        <w:ind w:left="0"/>
        <w:jc w:val="both"/>
      </w:pPr>
      <w:r>
        <w:rPr>
          <w:rFonts w:ascii="Times New Roman"/>
          <w:b w:val="false"/>
          <w:i w:val="false"/>
          <w:color w:val="000000"/>
          <w:sz w:val="28"/>
        </w:rPr>
        <w:t>15 ноября 2022 года</w:t>
      </w:r>
    </w:p>
    <w:p>
      <w:pPr>
        <w:spacing w:after="0"/>
        <w:ind w:left="0"/>
        <w:jc w:val="both"/>
      </w:pPr>
      <w:r>
        <w:rPr>
          <w:rFonts w:ascii="Times New Roman"/>
          <w:b w:val="false"/>
          <w:i w:val="false"/>
          <w:color w:val="000000"/>
          <w:sz w:val="28"/>
        </w:rPr>
        <w:t>№ 114/22</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Порядок проведения раздельных сходов местного сообщества на территории Кызылагашского сельского округа района Аққулы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1. Общие положения</w:t>
      </w:r>
    </w:p>
    <w:p>
      <w:pPr>
        <w:spacing w:after="0"/>
        <w:ind w:left="0"/>
        <w:jc w:val="both"/>
      </w:pPr>
      <w:r>
        <w:rPr>
          <w:rFonts w:ascii="Times New Roman"/>
          <w:b w:val="false"/>
          <w:i w:val="false"/>
          <w:color w:val="000000"/>
          <w:sz w:val="28"/>
        </w:rPr>
        <w:t xml:space="preserve">
      1. Настоящий Порядок проведения раздельных сходов местного сообщества на территории Кызылагашского сельского округа района Аққулы разработан в соответствии со </w:t>
      </w:r>
      <w:r>
        <w:rPr>
          <w:rFonts w:ascii="Times New Roman"/>
          <w:b w:val="false"/>
          <w:i w:val="false"/>
          <w:color w:val="000000"/>
          <w:sz w:val="28"/>
        </w:rPr>
        <w:t>статьей 39-3</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а также Типовыми правилами проведения раздельных сходов местного сообщества,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18 октября 2013 года № 1106 и устанавливает проведения раздельного схода местного сообщества жителей села на территории Кызылагашского сельского округа района Аққулы.</w:t>
      </w:r>
    </w:p>
    <w:p>
      <w:pPr>
        <w:spacing w:after="0"/>
        <w:ind w:left="0"/>
        <w:jc w:val="both"/>
      </w:pPr>
      <w:r>
        <w:rPr>
          <w:rFonts w:ascii="Times New Roman"/>
          <w:b w:val="false"/>
          <w:i w:val="false"/>
          <w:color w:val="000000"/>
          <w:sz w:val="28"/>
        </w:rPr>
        <w:t>
      2. В настоящим Порядке используются следующие основные понятия:</w:t>
      </w:r>
    </w:p>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Кызылагашского сельского округа, в границах которой осуществляется местное самоуправление, формируются и функционируют его органы;</w:t>
      </w:r>
    </w:p>
    <w:p>
      <w:pPr>
        <w:spacing w:after="0"/>
        <w:ind w:left="0"/>
        <w:jc w:val="both"/>
      </w:pPr>
      <w:r>
        <w:rPr>
          <w:rFonts w:ascii="Times New Roman"/>
          <w:b w:val="false"/>
          <w:i w:val="false"/>
          <w:color w:val="000000"/>
          <w:sz w:val="28"/>
        </w:rPr>
        <w:t>
      2) раздельный сход местного сообщества - непосредственное участие жителей (членов местного сообщества) сел в избрании представителей для участия в сходе местного сообщества.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2. Порядок проведения раздельных сходов местного сообщества</w:t>
      </w:r>
    </w:p>
    <w:p>
      <w:pPr>
        <w:spacing w:after="0"/>
        <w:ind w:left="0"/>
        <w:jc w:val="both"/>
      </w:pPr>
      <w:r>
        <w:rPr>
          <w:rFonts w:ascii="Times New Roman"/>
          <w:b w:val="false"/>
          <w:i w:val="false"/>
          <w:color w:val="000000"/>
          <w:sz w:val="28"/>
        </w:rPr>
        <w:t>
      3. Для проведения раздельного схода местного сообщества территория сельского округа подразделяется на улицы села Бескарагай.</w:t>
      </w:r>
    </w:p>
    <w:p>
      <w:pPr>
        <w:spacing w:after="0"/>
        <w:ind w:left="0"/>
        <w:jc w:val="both"/>
      </w:pPr>
      <w:r>
        <w:rPr>
          <w:rFonts w:ascii="Times New Roman"/>
          <w:b w:val="false"/>
          <w:i w:val="false"/>
          <w:color w:val="000000"/>
          <w:sz w:val="28"/>
        </w:rPr>
        <w:t>
      4. На раздельных сходах местного сообщества избираются представители для участия в сходе местного сообщества в количестве не более трех человек от улиц села.</w:t>
      </w:r>
    </w:p>
    <w:p>
      <w:pPr>
        <w:spacing w:after="0"/>
        <w:ind w:left="0"/>
        <w:jc w:val="both"/>
      </w:pPr>
      <w:r>
        <w:rPr>
          <w:rFonts w:ascii="Times New Roman"/>
          <w:b w:val="false"/>
          <w:i w:val="false"/>
          <w:color w:val="000000"/>
          <w:sz w:val="28"/>
        </w:rPr>
        <w:t>
      5. Раздельный сход местного сообщества созывается и организуется акимом Кызылагашского сельского округа района Аққулы.</w:t>
      </w:r>
    </w:p>
    <w:p>
      <w:pPr>
        <w:spacing w:after="0"/>
        <w:ind w:left="0"/>
        <w:jc w:val="both"/>
      </w:pPr>
      <w:r>
        <w:rPr>
          <w:rFonts w:ascii="Times New Roman"/>
          <w:b w:val="false"/>
          <w:i w:val="false"/>
          <w:color w:val="000000"/>
          <w:sz w:val="28"/>
        </w:rPr>
        <w:t xml:space="preserve">
      6. О времени, месте созыва раздельных сходов местного сообщества и обсуждаемых вопросах население местного сообщества оповещается акимом сельского округа не позднее чем за десять календарных дней до дня его проведения через средства массовой информации или социальные сети, за исключением случая, предусмотренного подпунктом 4-3) </w:t>
      </w:r>
      <w:r>
        <w:rPr>
          <w:rFonts w:ascii="Times New Roman"/>
          <w:b w:val="false"/>
          <w:i w:val="false"/>
          <w:color w:val="000000"/>
          <w:sz w:val="28"/>
        </w:rPr>
        <w:t>пункта 3</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p>
      <w:pPr>
        <w:spacing w:after="0"/>
        <w:ind w:left="0"/>
        <w:jc w:val="both"/>
      </w:pPr>
      <w:r>
        <w:rPr>
          <w:rFonts w:ascii="Times New Roman"/>
          <w:b w:val="false"/>
          <w:i w:val="false"/>
          <w:color w:val="000000"/>
          <w:sz w:val="28"/>
        </w:rPr>
        <w:t>
      7. Проведение раздельного схода местного сообщества, организуется акимом Кызылагашского сельского округа района Аққулы в пределах мест проживания.</w:t>
      </w:r>
    </w:p>
    <w:p>
      <w:pPr>
        <w:spacing w:after="0"/>
        <w:ind w:left="0"/>
        <w:jc w:val="both"/>
      </w:pPr>
      <w:r>
        <w:rPr>
          <w:rFonts w:ascii="Times New Roman"/>
          <w:b w:val="false"/>
          <w:i w:val="false"/>
          <w:color w:val="000000"/>
          <w:sz w:val="28"/>
        </w:rPr>
        <w:t xml:space="preserve">
      8. Перед открытием раздельного схода местного сообщества проводится регистрация присутствующих жителей соответствующей улицы, имеющих право в нем участвовать согласно </w:t>
      </w:r>
      <w:r>
        <w:rPr>
          <w:rFonts w:ascii="Times New Roman"/>
          <w:b w:val="false"/>
          <w:i w:val="false"/>
          <w:color w:val="000000"/>
          <w:sz w:val="28"/>
        </w:rPr>
        <w:t>пункта 1</w:t>
      </w:r>
      <w:r>
        <w:rPr>
          <w:rFonts w:ascii="Times New Roman"/>
          <w:b w:val="false"/>
          <w:i w:val="false"/>
          <w:color w:val="000000"/>
          <w:sz w:val="28"/>
        </w:rPr>
        <w:t xml:space="preserve"> статьи 39-3 Закона Республики Казахстан "О местном государственном управлений и самоуправлений в Республике Казахстан".</w:t>
      </w:r>
    </w:p>
    <w:p>
      <w:pPr>
        <w:spacing w:after="0"/>
        <w:ind w:left="0"/>
        <w:jc w:val="both"/>
      </w:pPr>
      <w:r>
        <w:rPr>
          <w:rFonts w:ascii="Times New Roman"/>
          <w:b w:val="false"/>
          <w:i w:val="false"/>
          <w:color w:val="000000"/>
          <w:sz w:val="28"/>
        </w:rPr>
        <w:t>
      Раздельный сход местного сообщества считается состоявшимся при участии не менее десяти процентов жителей (членов местного сообщества), проживающих на соответствующей улице и имеющих право в нем участвовать.</w:t>
      </w:r>
    </w:p>
    <w:p>
      <w:pPr>
        <w:spacing w:after="0"/>
        <w:ind w:left="0"/>
        <w:jc w:val="both"/>
      </w:pPr>
      <w:r>
        <w:rPr>
          <w:rFonts w:ascii="Times New Roman"/>
          <w:b w:val="false"/>
          <w:i w:val="false"/>
          <w:color w:val="000000"/>
          <w:sz w:val="28"/>
        </w:rPr>
        <w:t>
      9. Раздельный сход местного сообщества открывается акимом Кызылагашского сельского округа района Аққулы или уполномоченным им лицом.</w:t>
      </w:r>
    </w:p>
    <w:p>
      <w:pPr>
        <w:spacing w:after="0"/>
        <w:ind w:left="0"/>
        <w:jc w:val="both"/>
      </w:pPr>
      <w:r>
        <w:rPr>
          <w:rFonts w:ascii="Times New Roman"/>
          <w:b w:val="false"/>
          <w:i w:val="false"/>
          <w:color w:val="000000"/>
          <w:sz w:val="28"/>
        </w:rPr>
        <w:t>
      Председателем раздельного схода местного сообщества является аким Кызылагашского сельского округа района Аққулы или уполномоченное им лицо.</w:t>
      </w:r>
    </w:p>
    <w:p>
      <w:pPr>
        <w:spacing w:after="0"/>
        <w:ind w:left="0"/>
        <w:jc w:val="both"/>
      </w:pPr>
      <w:r>
        <w:rPr>
          <w:rFonts w:ascii="Times New Roman"/>
          <w:b w:val="false"/>
          <w:i w:val="false"/>
          <w:color w:val="000000"/>
          <w:sz w:val="28"/>
        </w:rPr>
        <w:t>
      Для оформления протокола раздельного схода местного сообщества открытым голосованием избирается секретарь.</w:t>
      </w:r>
    </w:p>
    <w:p>
      <w:pPr>
        <w:spacing w:after="0"/>
        <w:ind w:left="0"/>
        <w:jc w:val="both"/>
      </w:pPr>
      <w:r>
        <w:rPr>
          <w:rFonts w:ascii="Times New Roman"/>
          <w:b w:val="false"/>
          <w:i w:val="false"/>
          <w:color w:val="000000"/>
          <w:sz w:val="28"/>
        </w:rPr>
        <w:t>
      10. Кандидатуры представителей жителей улиц села для участия в сходе местного сообщества выдвигаются участниками раздельного схода в соответствии с количественным составом, утвержденным маслихатом района Аққулы.</w:t>
      </w:r>
    </w:p>
    <w:p>
      <w:pPr>
        <w:spacing w:after="0"/>
        <w:ind w:left="0"/>
        <w:jc w:val="both"/>
      </w:pPr>
      <w:r>
        <w:rPr>
          <w:rFonts w:ascii="Times New Roman"/>
          <w:b w:val="false"/>
          <w:i w:val="false"/>
          <w:color w:val="000000"/>
          <w:sz w:val="28"/>
        </w:rPr>
        <w:t>
      11. Голосование проводится открытым способом персонально по каждой кандидатуре. Избранными считаются кандидаты, набравшие наибольшие голоса участников раздельного схода местного сообщества.</w:t>
      </w:r>
    </w:p>
    <w:p>
      <w:pPr>
        <w:spacing w:after="0"/>
        <w:ind w:left="0"/>
        <w:jc w:val="both"/>
      </w:pPr>
      <w:r>
        <w:rPr>
          <w:rFonts w:ascii="Times New Roman"/>
          <w:b w:val="false"/>
          <w:i w:val="false"/>
          <w:color w:val="000000"/>
          <w:sz w:val="28"/>
        </w:rPr>
        <w:t>
      12. На раздельном сходе местного сообщества ведется протокол, который подписывается председателем и секретарем и передается на бумажном носителе в аппарат акима Кызылагашского сельского округа района Аққулы в течений 3 (трех) рабочих дней со дня подписания.</w:t>
      </w:r>
    </w:p>
    <w:p>
      <w:pPr>
        <w:spacing w:after="0"/>
        <w:ind w:left="0"/>
        <w:jc w:val="both"/>
      </w:pPr>
      <w:bookmarkStart w:name="z7" w:id="4"/>
      <w:r>
        <w:rPr>
          <w:rFonts w:ascii="Times New Roman"/>
          <w:b w:val="false"/>
          <w:i w:val="false"/>
          <w:color w:val="000000"/>
          <w:sz w:val="28"/>
        </w:rPr>
        <w:t>
      Приложение 2</w:t>
      </w:r>
    </w:p>
    <w:bookmarkEnd w:id="4"/>
    <w:p>
      <w:pPr>
        <w:spacing w:after="0"/>
        <w:ind w:left="0"/>
        <w:jc w:val="both"/>
      </w:pPr>
      <w:r>
        <w:rPr>
          <w:rFonts w:ascii="Times New Roman"/>
          <w:b w:val="false"/>
          <w:i w:val="false"/>
          <w:color w:val="000000"/>
          <w:sz w:val="28"/>
        </w:rPr>
        <w:t>к решению маслихата</w:t>
      </w:r>
    </w:p>
    <w:p>
      <w:pPr>
        <w:spacing w:after="0"/>
        <w:ind w:left="0"/>
        <w:jc w:val="both"/>
      </w:pPr>
      <w:r>
        <w:rPr>
          <w:rFonts w:ascii="Times New Roman"/>
          <w:b w:val="false"/>
          <w:i w:val="false"/>
          <w:color w:val="000000"/>
          <w:sz w:val="28"/>
        </w:rPr>
        <w:t>района Аққулы от</w:t>
      </w:r>
    </w:p>
    <w:p>
      <w:pPr>
        <w:spacing w:after="0"/>
        <w:ind w:left="0"/>
        <w:jc w:val="both"/>
      </w:pPr>
      <w:r>
        <w:rPr>
          <w:rFonts w:ascii="Times New Roman"/>
          <w:b w:val="false"/>
          <w:i w:val="false"/>
          <w:color w:val="000000"/>
          <w:sz w:val="28"/>
        </w:rPr>
        <w:t>15 ноября 2022 года</w:t>
      </w:r>
    </w:p>
    <w:p>
      <w:pPr>
        <w:spacing w:after="0"/>
        <w:ind w:left="0"/>
        <w:jc w:val="both"/>
      </w:pPr>
      <w:r>
        <w:rPr>
          <w:rFonts w:ascii="Times New Roman"/>
          <w:b w:val="false"/>
          <w:i w:val="false"/>
          <w:color w:val="000000"/>
          <w:sz w:val="28"/>
        </w:rPr>
        <w:t>№ 114/22</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Количественный состав представителей жителей сел Кызылагашского сельского округа района Аққулы для участия в сходе местного сообщества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улиц села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представителей жителей села Бескарагай для участия в сходе местного сообщества (человек)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Балгабая Оспанова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Жанпейса Сыздыкова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Пушкина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Абая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Айпа Кусайнова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1 Мамыр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Жагалау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Максима Горького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Жумабека Жангожина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Подпуск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