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b3622" w14:textId="78b36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занятости и социальных программ района Тереңкөл"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Тереңкөл Павлодарской области от 19 мая 2022 года № 110/2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района Тереңкөл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Положение о государственном учреждении "Отдел занятости и социальных программ района Тереңкөл" (далее – Положение).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района Тереңкөл"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одного месяца государственную регистрацию Положения в органах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выполнением настоящего постановления возложить на заместителя акима района Ибраеву Р.К.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Мангутов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мая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110/2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занятости и социальных программ района Тереңкөл"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занятости и социальных программ района Тереңкөл" (далее – отдел занятости и социальных программ) является государственным органом Республики Казахстан, осуществляющим руководство в сфере занятости населения и социальных программ на территории района Тереңкөл.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занятости и социальных программ ведомств не имеет.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занятости и социальных программ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занятости и социальных программ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занятости и социальных программ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занятости и социальных программ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занятости и социальных программ по вопросам своей компетенции в установленном законодательством порядке принимает решения, оформляемые приказами руководителя отдела занятости и социальных программ и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отдела занятости и социальных программ утверждаются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140600, Республика Казахстан, Павлодарская область, район Тереңкөл, село Теренколь, улица Тургенева, 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 занятости и социальных программ.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Учредителем отдела занятости и социальных программ является государство в лице акимата района Тереңкөл.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отдела занятости и социальных программ осуществляется из местного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Отделу занятости и социальных программ запрещается вступать в договорные отношения с субъектами предпринимательства на предмет выполнения обязанностей, являющихся полномочиями отдела занятости и социальных программ.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занятости и социальных программ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Режим работы отдела занятости и социальных программ устанавливается в следующем порядке: с 9.00 до 18.30 часов, обеденный перерыв с 13.00 до 14.30 часов при пятидневной рабочей неделе, выходные дни: суббота-воскресенье.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Цель, предмет деятельности, задачи и полномочия государственного учреждения "Отдел занятости и социальных программ района Тереңкөл"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Целью деятельности отдела занятости и социальных программ является реализация на районном уровне государственной политики в вопросах регулирования занятости и социальной защиты населения.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Предметом деятельности отдела занятости и социальных программ является осуществление государственной политики в вопросах занятости и социальной защиты населения на территории района Тереңкөл.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единой государственной политики в области занятости и социальной защиты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разработка и внесение на утверждение представительного органа проектов нормативных правовых актов, регулирующих порядок социальных выплат на территории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работ по приему и регистрации в установленном законодательством порядке заявлений на социальные выплаты отдельным категориям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мониторинга ситуации на рынке труда в порядке, установленном Правительством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участие в разработке проектов программ, направленных на повышение уровня жизни населения и эффективности социальных программ.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на рассмотрение акимата и акима района Тереңкөл предложения по целям, приоритетам и стратегии социально-экономического развития района Тереңкөл;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порядке по согласованию с государственными органами, организациями, предприятиями, должностными лицами и гражданами информацию по вопросам, связанными с исполнением задач, поставленных перед отделом занятости и социальных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к работе специалистов других исполнительных органов, финансируемых из местного бюджета, по согласованию с их руководителями;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представлять интересы отдела занятости и социальных программ в государственных органах, суде;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договора, соглашения в пределах своей компетенции.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Конституцию и законодательство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сохранность государственной собственности, использовать вверенную государственную собственность только в служебных целях;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Казахстан, акимата области, акима области и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координации деятельности по реализации областных и районных программ в сфере занятости населения и социальных программ, утвержденных в установленном законодательством порядке на территории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информирование населения о выполнении областных и районных программ в сфере занятости населения и социальных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оказание социальной помощи на дому одиноким, одиноко проживающим гражданам;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реализация плана мероприятий в сфере занятости населения и социальных программ на территории района;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ведение мониторинга ситуации на рынке труда в порядке, установленном Правительством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управления коммунальными юридическими лицами находящихся в ведении, разрабатывает акты по вопросам управления коммунальными юридическими лицами, находящихся в ведении, обеспечивает их реализацию;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рассмотрение писем и обращений граждан и юридических лиц в рамках действующего законодательства;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анализ состояния кадровой работы, обеспеченности кадрами в отделе занятости и социальных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решение вопросов, связанных с прохождением государственной службы государственных служащих отдела занятости и социальных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взаимодействия с государственными органами, должностными лицами для реализации задач, возложенных на отдел занятости и социальных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установление и постоянное развитие связей с общественностью через средства массовой информации и социальные сети.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Статус, полномочия руководителя государственного учреждения "Отдел занятости и социальных программ района Тереңкөл"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Руководство отделом занятости и социальных программ осуществляется руководителем, который несет персональную ответственность за выполнение возложенных на отдел занятости и социальных программ задач и осуществление им своих полномочий.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отдела занятости и социальных программ назначается на должность и освобождается от должности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Полномочия руководителя отдела занятости и социальных программ: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руководство деятельностью отдела занятости и социальных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распоряжается имуществом и средствами и несет персональную ответственность за состояние дел отдела занятости и социальных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функциональные обязанности и полномочия работников отдела занятости и социальных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должности и освобождает от должностей работников отдела занятости и социальных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налагает дисциплинарные взыскания на работников отдела занятости и социальных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поощрение работников отдела занятости и социальных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отдел занятости и социальных программ во всех органах и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созывает в установленном порядке совещания по вопросам, входящим в компетенцию отдела занятости и социальных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пределах своих полномочий обязан противодействовать коррупции и несет персональную ответственность за нарушение требований антикоррупционного законодательства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Исполнение полномочий руководителя отдела занятости и социальных программ в период его отсутствия осуществляется лицом, его замещающим.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Взаимоотношения между отделом занятости и социальных программ и трудовым коллективом определяются в соответствии с Трудовым кодексом Республики Казахстан и коллективным договором.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Взаимоотношения между отделом занятости и социальных программ и уполномоченным органом по управлению коммунальным имуществом (исполнительным органом акимата района) регулируются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Взаимоотношения между отделом занятости и социальных программ и уполномоченным органом соответствующей отрасли регулируются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Имущество государственного учреждения "Отдел занятости и социальных программ района Тереңкөл"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Отдел занятости и социальных программ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занятости и социальных программ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Имущество, закрепленное за отделом занятости и социальных программ, относится к коммунальной собственности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Отдел занятости и социальных программ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Реорганизация и упразднение государственного учреждения "Отдел занятости и социальных программ района Тереңкөл"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Реорганизация и упразднение отдела занятости и социальных программ осуществляются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ведении отдела занятости и социальных программ находится следующее учреждение: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"Центр занятости населения акимата района Тереңкөл Павлодарской области".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