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54a9" w14:textId="f8c5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бюджетного планирования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11 апреля 2022 года № 73/1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района Тереңкөл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государственном учреждении "Отдел экономики и бюджетного планирования района Тереңкөл" (далее – Положение).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района Тереңкөл"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месяца государственную регистрацию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постановления возложить на курирующего заместителя акима района.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бюджетного планирования района Тереңкөл"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бюджетного планирования района Тереңкөл" (далее - отдел экономики и бюджетного планирования) является государственным органом Республики Казахстан, осуществляющим руководство в сфере разработки основных направлений социально-экономического развития, бюджетной политики на территории района Тереңкөл.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экономики и бюджетного планирования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экономики и бюджетного планирования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экономики и бюджетного планирования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экономики и бюджетного планирования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экономики и бюджетного планирования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экономики и бюджетного планирования по вопросам своей компетенции в установленном законодательством порядке принимает решения, оформляемые приказами руководителя отдела экономики и бюджетного планирования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экономики и бюджетного планирования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140600, Республика Казахстан, Павлодарская область, район Тереңкөл, село Теренколь, улица Елгина, 172.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экономики и бюджетного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экономики и бюджетного планирования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экономики и бюджетного планирования запрещается вступать в договорные отношения с субъектами предпринимательства на предмет выполнения обязанностей, являющихся полномочиями отдела экономики и бюджетного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экономики и бюджетного планирования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Учредителем отдела экономики и бюджетного планирования является государство в лице акимата района Тереңкөл.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отдела экономики и бюджетного планирования устанавливается в следующем порядке: с 9.00 до 18.30 часов, обеденный перерыв с 13.00 до 14.30 часов при пятидневной рабочей неделе, выходные дни: суббота-воскресенье.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Цель, предмет деятельности, задачи и полномочия государственного учреждения "Отдел экономики и бюджетного планирования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Целью деятельности отдела экономики и бюджетного планирования является формирование основных направлений социально-экономического развития района, координация исполнительных органов по вопросам реализации экономической и бюджетной политики, планирование прогнозных показателей районного бюджета на среднесрочный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Предметом деятельности отдела экономики и бюджетного планирования является осуществление на районном уровне государственной политики в вопросах экономического и бюджетного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программных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исполнительных органов, финансируемых из местного бюджета, по вопросам социально-экономического развития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предложений по совершенствованию системы государственного управления и перспективного развития района Тереңкөл;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предложений по определению объемов поступлений в местный бюджет на плановый период с учетом прогноза социально-экономического развития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проекта бюджета района на плановый период и внесение предложений по уточнению, корректировке бюджета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 и акима района Тереңкөл предложения по целям, приоритетам и стратегии социально-экономического развития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по согласованию с государственными органами, организациями, предприятиями, должностными лицами и гражданами информацию по вопросам, связанными с исполнением задач, поставленных перед отделом экономики и бюджетного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других исполнительных органов, финансируемых из местного бюджета,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отдела экономики и бюджетного планирования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программных и стратегических документов 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бюджетных параметров в связи с необходимостью.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анализа социально-экономического положения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приоритетов социально-экономического развития района Тереңкөл, подготовка докладов по основным направлениям социально-экономического развития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разработка, корректировка и мониторинг реализации прогноза социально-экономического развития района Тереңкөл на пятилетний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методологическое руководство, организационное и информационное обеспечение разработки, а также согласование проекта прогноза социально- экономического развития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социально-экономического паспорта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разработка, корректировка, мониторинг программы развития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анализа системы местного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оценки эффективности деятельности сотрудников отдела экономики и бюджетного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перечня инвестиционных проектов, разработка и корректировка технико-экономических обоснований;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совместно с местными исполнительными органами, территориальными органами государственных доходов (по согласованию) прогнозирования доходов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рассмотрение бюджетных заявок администраторов районных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методологического руководства планирования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подготовка проектов постановлений акимата района Тереңкөл и решений сессий районного маслихата об утверждении районного бюджета, уточнениях районного бюджета и другим вопросам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проектов постановлений акимата района Тереңкөл о реализации решений сессий районного маслихата по вопросам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профессиональной переподготовки и повышения квалификации, аттестации государственных служащих отдела экономики и бюджетного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анализ состояния кадровой работы, обеспеченности кадрами в отделе экономики и бюджетного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решение вопросов, связанных с прохождением государственной службы работников отдела экономики и бюджетного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взаимодействия с государственными органами, должностными лицами для реализации задач, возложенных на отдел экономики и бюджетного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исполнение и организация исполнения поручений акима, актов акимата и акима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установление и постоянное развитие связей с общественностью через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планов деятельности отдела экономики и бюджетного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Статус, полномочия руководителя государственного учреждения "Отдел экономики и бюджетного планирования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Руководство отделом экономики и бюджетного планирования осуществляется руководителем, который несет персональную ответственность за выполнение возложенных на отдел экономики и бюджетного планирования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отдела экономики и бюджетного планирования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отдела экономики и бюджетного планирования: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деятельностью отдела экономики и бюджетного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распоряжается имуществом и средствами и несет персональную ответственность за состояние дел отдела экономики и бюджетного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функциональные обязанности и полномочия работников отдела экономики и бюджетного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отдела экономики и бюджетного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налагает дисциплинарные взыскания на работников отдела экономики и бюджетного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по отделу экономики и бюджетного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функции структурных подразделений отдела экономики и бюджетного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отдел экономики и бюджетного планирования во всех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созывает в установленном порядке совещания по вопросам, входящим в компетенцию отдела экономики и бюджетного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пределах своих полномочий обязан противодействовать коррупции и несет персональную ответственность за нарушение требований антикоррупционного законодательства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Исполнение полномочий руководителя отдела экономики и бюджетного планирования в период его отсутствия осуществляется лицом, его замещающим.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Взаимоотношения между отделом экономики и бюджетного планирования и трудовым коллективом определяются в соответствии с Трудовым кодексом Республики Казахстан и коллективным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отделом экономики и бюджетного планирования и уполномоченным органом по управлению коммунальным имуществом (исполнительным органом акимата района)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отделом экономики и бюджетного планирования и уполномоченным органом соответствующей отрасли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государственного учреждения "Отдел экономики и бюджетного планирования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Отдел экономики и бюджетного планирования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экономики и бюджетного планирования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Имущество, закрепленное за отделом экономики и бюджетного планирования, относится к коммунальной собственности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Отдел экономики и бюджетного планирования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государственного учреждения "Отдел экономики и бюджетного планирования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упразднение отдела экономики и бюджетного планирования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Организаций, находящихся в ведении отдела экономики и бюджетного планирования, не имеется.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