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a68e" w14:textId="c5ba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культуры, физической культуры и спорта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12 декабря 2022 года № 334/11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Железинского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государственного учреждения "Отдел культуры, физической культуры и спорта Железинского района"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Железинского района от 27 июня 2019 года № 212/7 "Об утверждении положения государственного учреждения "Отдел культуры, физической культуры и спорта Железинского района" отменить.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культуры, физической культуры и спорта Железинского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334/11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культуры, физической культуры и спорта Железинского района"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культуры, физической культуры и спорта Железинского района" (далее – государственное учреждение) является государственным органом Республики Казахстан, осуществляющим руководство в сфере культуры,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нормативными актами в сфере культуры,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и русском языках, бланки установленного образца, в соответствии с Бюджетным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имеет подведомственные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утверждаются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140400, Республика Казахстан, Павлодарская область, Железинский район, село Железинка, улица Квиткова,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учреждения: рабочие дни: понедельник-пятница с 9.00 до 18.30 часов, обеденный перерыв с 13.00 до 14.30 часов, выходные дни: суббота -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юридического лица: на государственном языке – "Железин ауданының мәдениет, дене шынықтыру және спорт бөлімі" мемлекеттік мекемесі; на русском языке государственное учреждение "Отдел культуры, физической культуры и спорта Железинского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осуществляется из районного бюджета в соответствии с Бюджетным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 Если учреждению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культуры,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конституционного права граждан района в культурном обслуживании, создании, использовании и распространении культурных ценностей;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возрождения, сохранения, развития и распространения духовных традиций народов и других национальных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сохранение историко-культурного наследия и создание условий для их накопления;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привлечение к занятиям физической культурой и спортом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в установленном порядке от государственных органов и должностных лиц, иных организаций и граждан информацию необходимую для выполнения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предложения акиму района по совершенствованию организации деятельности государственных органов в сфере культуры, физической культуры и спорта, осуществлять подготовку информационно-аналитических и иных материалов по вопросам, относящихся к ведению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проведении мероприятий, проводимых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финансирование районных программ, входящих в компетенцию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оказывать организационно-методическую и информационную помощь организациям в сфере культуры,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развитие инфраструктуры и укрепление материально- технической базы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создает условия для эстетического воспитания, художественного образования и научно-педагогической деятельности в сфере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районные общественно-культурные, спортивные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работу с национально-культурными объединениями и общественными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выполняет организационно-методическую и информационно-аналитическую работу, входящую в компетенцию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прогнозирование культурных потребностей населения района, развитие системы профессионально-культурного обслуживания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анализ обеспеченности государственных учреждений культуры художественной учебно-методической, информационной литературой;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поддержку культурно-досуговой работы, функционирования районных библиотек;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аналитическая и методическая работа в сфере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подготовка и проведение кустовых, районных спортивных соревнований по различным видам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совместно с отделами по делам обороны, образования, общественными организациями работы по военно-патриотическому воспитанию молодежи и подготовки ее к службе в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создает условия для информационной, образовательной и культурно-просветительской деятельности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акты о создании, реорганизации и ликвидации районных коммунальных юридических лиц, по решению акимата осуществляет реорганизацию и ликвидацию районного коммунального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уставы (положения) районных коммунальных юридических лиц, внесение в них изменений и дополнений.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создает, реорганизует, ликвидирует государственные организации культуры района в сфере музыкального искусства, библиотечного и музейного дела, культурно-досуговой деятельности в установленном Гражданским законодательством Республики Казахстан порядке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поддерживает и координирует деятельность государственных организаций культуры района в сфере музыкального искусства, библиотечного и музейного дела, культурно-досуговой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работу по учету, охране и использованию культурных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проведение зрелищных культурно-массовых мероприятий района, а также смотров, фестивалей и конкурсов среди любителей творческих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аттестацию государственных организаций культуры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пределах своей компетенции осуществляет управление коммунальной собственностью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по строительству, реконструкции и ремонту объектов культурного назначения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поддерживает и оказывает содействие в материально-техническом обеспечении государственных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создает инфраструктуру для занятий спортом физических лиц, в том числе с учетом доступности для маломобильных групп населения, по месту жительства и в местах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государственный контроль за безопасной эксплуатацией спортивного оборудования, предназначенного для занятий массовым 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подготовку районных сборных команд по видам спорта и их выступления на областных спортивных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развитие массового спорта и национальных видов спорта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координирует деятельность районных физкультурно-спортивных организаций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оказывает государственную услугу по присвоению спортсменам спортивных разрядов;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реализует единый региональный календарь спортивно-массовых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координирует организацию и проведение спортивных мероприятий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сбор, анализ и предоставляет информацию по развитию физической культуры и спорта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формирует и утверждает списки сборных команд районного значения по видам спорта по предложениям региональных и местных аккредитованных спортивных федераций;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медицинское обеспечение официальных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оказывает методическую и консультативную помощь спортивным организациям;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руководитель государственного учреждения несҰт дисциплинарную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 о государственной службе.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18.Первый руководитель государственного учреждения заместителей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первого руководителя государственного учреждения и несет персональную ответственность за выполнение возложенных на государственное учреждение задач и осуществление им своих функций: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государственного учреждения в соответствии с трудовым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вопросам своей компетенции издает приказы, а также дает указания, обязательные для исполнения работниками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государственное учреждение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контролирует соблюдение исполнительской и трудовой дисциплины, работу кадровой службы и организацию документооборота;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целях обеспечения деятельности государственного учреждения и выполнения, возложенных на него задач организует проведение государственных закупок;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решает вопросы командирования, предоставления отпусков, оказания материальной помощи, поощрения, выплаты надбавок и премирования работникам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государственной службе налагает дисциплинарные взыскания на сотрудников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государственном учреждении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вопросам, отнесенным к компетенции государственного учреждения согласно законодательству в области развития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государственной службе.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Аппарат государственного учреждения возглавляется руководителем отдела, назначаемым на должность и освождаемым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государственной службе.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Взаимоотношения между государственным учреждением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Взаимоотношения между государственным учреждением и уполномоченным органом соответствующей отрасли (местным исполнительным органом)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Взаимоотношения между первым руководителем государственного учреждения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имеет на праве оперативного управления, обособленное имущество в случаях, предусмотренных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 о государственном имуществе.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27. Реорганизация и упразднение госдарственного учреждения осуществляется в соответствии с Гражданским кодексом Республики Казахстан.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Подведомственные организации государственного учреждения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казенное предприятие "Историко-краеведческий музей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Коммунальное государственное казенное предприятие "Железинский районный Дом культуры имени Кудайбергена Альсеитова";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"Централизованная библиотечная система Железинского района".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