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65d8" w14:textId="d976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24 декабря 2021 года № 79/11 "О бюджетах сельских округов и поселка Майкаин Баянаульского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31 мая 2022 года № 115/16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24 декабря 2021 года № 79/11 "О бюджетах сельских округов и поселка Майкаин Баянаульского района на 2022-2024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Баянаульского сельского округа на 2022-2024 годы согласно приложениям 1, 2, 3 соответственно, в том числе на 2022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333459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304752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372680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39221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Аксанского сельского округа на 2022-2024 годы согласно приложениям 4, 5, 6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53308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51327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797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Утвердить бюджет Бирликского сельского округа на 2022-2024 годы согласно приложениям 7, 8, 9 соответственно, в том числе на 2022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49949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2178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Утвердить бюджет Жанажольского сельского округа на 2022-2024 годы согласно приложениям 10, 11, 12 соответственно, в том числе на 2022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104384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- 29844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29844 тысяч тенге.";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Утвердить бюджет Жанатлекского сельского округа на 2022-2024 годы согласно приложениям 13, 14, 15 соответственно, в том числе на 2022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48568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48801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233 тысяч тенге.";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Каратомарского сельского округа на 2022-2024 годы согласно приложениям 16, 17, 18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43704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43704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Утвердить бюджет Куркелинского сельского округа на 2022-2024 годы согласно приложениям 19, 20, 21 соответственно, в том числе на 2022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46345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42001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1815 тысяч тенге.";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"8. Утвердить бюджет Кундыкольского сельского округа на 2022-2024 годы согласно приложениям 22, 23, 24 соответственно, в том числе на 2022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53834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–54343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509 тысяч тенге.";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"9. Утвердить бюджет Кызылтауского сельского округа на 2022-2024 годы согласно приложениям 25, 26, 27 соответственно, в том числе на 2022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53520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825 тысяч тенге.";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"10. Утвердить бюджет Сатпаевского сельского округа на 2022-2024 годы согласно приложениям 28, 29, 30 соответственно, в том числе на 2022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205541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202111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1690 тысяч тенге.";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"11. Утвердить бюджет Торайгырского сельского округа на 2022-2024 годы согласно приложениям 31, 32, 33 соответственно, в том числе на 2022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58607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280 тысяч тенге.";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Утвердить бюджет Узынбулакского сельского округа на 2022-2024 годы согласно приложениям 34, 35, 36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58964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822 тысяч тенге.";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Утвердить бюджет поселка Майкаин на 2022-2024 годы согласно приложениям 37, 38, 39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456384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66123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388448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463460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7076 тысяч тенге.".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сельского округа на 2022 год (с изменениями)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Аксанского сельского округа на 2022 год (с изменениями)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2022 год (с изменениями)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Жанажольского сельского округа на 2022 год (с изменениями)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Жанатлекского сельского округа на 2022 год (с изменениями)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2022 год (с изменениями)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Куркелинского сельского округа на 2022 год (с изменениями)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Кундыкольского сельского округа на 2022 год (с изменениями)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Кызылтауского сельского округа на 2022 год (с изменениями)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2022 год (с изменениями)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Торайгырского сельского округа на 2022 год (с изменениями)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Узынбулакского сельского округа на 2022 год (с изменениями)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Майкаин на 2022 год (с изменениями)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