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12374" w14:textId="04123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внутренней политики акимата города Экибастуза"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14 июня 2022 года № 484/6.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города Экибастуза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государственном учреждении "Отдел внутренней политики акимата города Экибастуза".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города Экибастуза от 29 июня 2018 года № 618/7 "Об утверждении Положения о государственном учреждении "Отдел внутренней политики акимата города Экибастуза".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внутренней политики акимата города Экибастуза" принять необходимые меры, вытекающие из настоящего постановления.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курирующего заместителя акима города Экибастуза.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Экибастуза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Кантарбаев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Экибастуза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484/6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внутренней политики акимата города Экибастуза"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с изменением, внесенным постановлением акимата города Экибастуза Павлодарской области от 02.04.2025 </w:t>
      </w:r>
      <w:r>
        <w:rPr>
          <w:rFonts w:ascii="Times New Roman"/>
          <w:b w:val="false"/>
          <w:i w:val="false"/>
          <w:color w:val="ff0000"/>
          <w:sz w:val="28"/>
        </w:rPr>
        <w:t>№ 312/4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внутренней политики акимата города Экибастуза" (далее – государственное учреждение) является государственным органом Республики Казахстан, осуществляющим руководство в сфере внутренней политики на территории города Экибастуза.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не имеет ведомства.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осуществляет свою деятельность в соответствии с Конституцией и законами Республики Казахстан, актами Президента и Правительствами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внутренней политики акимата города Экибастуза" утверждаются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учреждения: Республика Казахстан, Павлодарская область, 141200, город Экибастуз, улица Мухтара Ауэзова, 47А.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государственного учреждения: понедельник-пятница с 9.00 часов до 18.30 часов, обеденный перерыв с 13.00 до 14.30 часов, выходные дни: суббота-воскресенье.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Учредителем государственного учреждения является акимат города Экибастуза.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положение является учредительным документом государственного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деятельности государственного учреждения осуществляется из местного бюджета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учреждения "Отдел внутренней политики акимата города Экибастуза"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деятельности государственных органов города Экибастуза по разработке и реализации городских, областных программ по пропаганде и разъяснению государственной внутренней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информационной политики на местном уровне через средства массовой информации, координация деятельности городских средств массовой информации по выполнению государственного заказа на ее проведение;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укреплении демократических институтов общества, разъяснение и пропаганда основных приоритетов Стратегии развития Казахстана до 2050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взаимодействие с общественными объединениями, политическими партиями, общественно-политическими и религиозными организациями, профессиональными союзами, средствами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от хозяйствующих субъектов всех форм собственности (по согласованию), а также городских управлений и отделов информации, нормативную и справочную документацию для выполнения возложенных на государственное учреждение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созывать совещания, семинары по вопросам, входящим в компетенцию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постоянно повышать квалификацию работников государственного учреждения на семинарах, курсах и других видах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рассматривать дела об административных правонарушениях согласно Кодекса Республики Казахстан от 5 июля 2014 года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представлять интересы государственного учреждения в государственных органах, судах;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заключать договора, соглашения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иные права и обязанности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мониторинг, анализ и прогноз общественно-политической ситуации в городе;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устанавливает связь и взаимодействие с общественными объединениями, политическими партиями, общественно-политическими и религиозными организациями, профессиональными союзами, средствами массовой информации, представителями общественности;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анализ материалов, публикаций и передач в средствах массовой информации и печати по общественно-политической тематике и о работе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подготовку методических материалов, рекомендаций и проведение консультаций и семинаров для соответствующих отделов акимата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организацию работы по исполнению актов Президента, Правительства Республики Казахстан, акима области, акима города по вопросам, входящим в компетенцию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проведение государственной информационной политики и реализацию региональных программ в сфере молодежной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-обеспечивает проведение мониторинга и оценки потребностей молодежи для выявления и решения актуальных проблем, повышения эффективности реализации государственной молодежной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информационную связь акима и акимата города с общественностью и населением города Экибастуза;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проводит обзор и мониторинг средств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техническое обеспечение проведения государственной информационной политики на местном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практические и научно-методические мероприятия по пропаганде Стратегии "Казахстан -2050" на местном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проводит изучение и анализ религиозной обстановки в городе Экибастузе. Вносит в уполномоченный орган по связям с религиозными объединениями предложения по совершенствованию законодательства в области обеспечения прав граждан на свободу вероисповедания;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проводит учетную регистрацию иностранных граждан, осуществляющих миссионерскую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проводит государственные закупки товаров, работ и услуг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организовывает мероприятия по формированию антикоррупционной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другие функции, возложенные на него законодательством Республики Казахстан.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учреждения "Отдел внутренней политики акимата города Экибастуза"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государственным учреждением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Первый руководитель государственного учреждения назначается на должность и освобождается от должности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государственного учреждения: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должности и освобождает от должностей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налагает дисциплинарные взыскания на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указания, обязательные для всех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государственное учреждение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работу по противодействию коррупции и несҰт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ежеквартальную сверку с органами казначейства по проведению платежей государственным учреждением, в том числе на соответствующие счета получателей денег;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Взаимоотношения между администрацией государственного учреждения и трудовым коллективом регулируются действующим законодательством Республики Казахстан и коллективным договором.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Взаимоотношения между государственным учреждением и акиматом города Экибастуза регулируется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Взаимоотношения между государственным учреждением и уполномоченным органом соответствующей отрасли регулируются действующим законодательством Республики Казахстан.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 "Отдел внутренней политики акимата города Экибастуза"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государственным учреждением,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учреждения "Отдел внутренней политики акимата города Экибастуза"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государственного учреждения осуществляются в соответствии с законодательством Республики Казахстан.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 находящихся в ведении государственного учреждения "Отдел внутренней политики акимата города Экибастуза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развития молодежных инициатив" отдела внутренней политики акимата города Экибастуза.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