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88043" w14:textId="40880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города Аксу в 2023году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городского маслихата Павлодарской области от 22 декабря 2022 года № 213/31.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29 июня 2023 года № 126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Аксуского городского маслихата Павлодарской области от 05.12.2023 </w:t>
      </w:r>
      <w:r>
        <w:rPr>
          <w:rFonts w:ascii="Times New Roman"/>
          <w:b w:val="false"/>
          <w:i w:val="false"/>
          <w:color w:val="000000"/>
          <w:sz w:val="28"/>
        </w:rPr>
        <w:t>№ 72/10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2023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города Аксу, подъемное пособие в сумме, равной стократному месячному расчетному показателю.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Предоставить в 2023 году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города Аксу социальную поддержку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