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b4337" w14:textId="e3b4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Положений государственных учреждений в сфере образования</w:t>
      </w:r>
    </w:p>
    <w:p>
      <w:pPr>
        <w:spacing w:after="0"/>
        <w:ind w:left="0"/>
        <w:jc w:val="both"/>
      </w:pPr>
      <w:r>
        <w:rPr>
          <w:rFonts w:ascii="Times New Roman"/>
          <w:b w:val="false"/>
          <w:i w:val="false"/>
          <w:color w:val="000000"/>
          <w:sz w:val="28"/>
        </w:rPr>
        <w:t>Постановление акимата Павлодарской области от 23 мая 2022 года № 142/1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 Административного процедурно-процессуального кодекса Республики Казахстан от 29 июня 2020 года,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124</w:t>
      </w:r>
      <w:r>
        <w:rPr>
          <w:rFonts w:ascii="Times New Roman"/>
          <w:b w:val="false"/>
          <w:i w:val="false"/>
          <w:color w:val="000000"/>
          <w:sz w:val="28"/>
        </w:rPr>
        <w:t xml:space="preserve"> Закона Республики Казахстан от 1 марта 2011 года "О государственном имуществе", </w:t>
      </w:r>
      <w:r>
        <w:rPr>
          <w:rFonts w:ascii="Times New Roman"/>
          <w:b w:val="false"/>
          <w:i w:val="false"/>
          <w:color w:val="000000"/>
          <w:sz w:val="28"/>
        </w:rPr>
        <w:t>пунктом 3</w:t>
      </w:r>
      <w:r>
        <w:rPr>
          <w:rFonts w:ascii="Times New Roman"/>
          <w:b w:val="false"/>
          <w:i w:val="false"/>
          <w:color w:val="000000"/>
          <w:sz w:val="28"/>
        </w:rPr>
        <w:t xml:space="preserve"> статьи 65 Закона Республики Казахстан от 6 апреля 2016 года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Павлодарской области ПОСТАНОВЛЯЕТ:</w:t>
      </w:r>
    </w:p>
    <w:bookmarkEnd w:id="0"/>
    <w:bookmarkStart w:name="z2" w:id="1"/>
    <w:p>
      <w:pPr>
        <w:spacing w:after="0"/>
        <w:ind w:left="0"/>
        <w:jc w:val="both"/>
      </w:pPr>
      <w:r>
        <w:rPr>
          <w:rFonts w:ascii="Times New Roman"/>
          <w:b w:val="false"/>
          <w:i w:val="false"/>
          <w:color w:val="000000"/>
          <w:sz w:val="28"/>
        </w:rPr>
        <w:t>
      1. Утвердить Положения cледующих государственных учреждений (далее - ГУ):</w:t>
      </w:r>
    </w:p>
    <w:bookmarkEnd w:id="1"/>
    <w:p>
      <w:pPr>
        <w:spacing w:after="0"/>
        <w:ind w:left="0"/>
        <w:jc w:val="both"/>
      </w:pPr>
      <w:r>
        <w:rPr>
          <w:rFonts w:ascii="Times New Roman"/>
          <w:b w:val="false"/>
          <w:i w:val="false"/>
          <w:color w:val="000000"/>
          <w:sz w:val="28"/>
        </w:rPr>
        <w:t xml:space="preserve">
      ГУ "Управление образования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w:t>
      </w:r>
    </w:p>
    <w:p>
      <w:pPr>
        <w:spacing w:after="0"/>
        <w:ind w:left="0"/>
        <w:jc w:val="both"/>
      </w:pPr>
      <w:r>
        <w:rPr>
          <w:rFonts w:ascii="Times New Roman"/>
          <w:b w:val="false"/>
          <w:i w:val="false"/>
          <w:color w:val="000000"/>
          <w:sz w:val="28"/>
        </w:rPr>
        <w:t xml:space="preserve">
      ГУ "Отдел образования города Аксу" управления образования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ГУ "Отдел образования района Аққулы" управления образования Павлодарской области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ГУ "Отдел образования Актогайского района" управления образования Павлодарской области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 </w:t>
      </w:r>
    </w:p>
    <w:p>
      <w:pPr>
        <w:spacing w:after="0"/>
        <w:ind w:left="0"/>
        <w:jc w:val="both"/>
      </w:pPr>
      <w:r>
        <w:rPr>
          <w:rFonts w:ascii="Times New Roman"/>
          <w:b w:val="false"/>
          <w:i w:val="false"/>
          <w:color w:val="000000"/>
          <w:sz w:val="28"/>
        </w:rPr>
        <w:t xml:space="preserve">
      ГУ "Отдел образования Баянаульского района" управления образования Павлодарской области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ГУ "Отдел образования Железинского района" управления образования Павлодарской области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ГУ "Отдел образования Иртышского района" управления образования Павлодарской области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 </w:t>
      </w:r>
    </w:p>
    <w:p>
      <w:pPr>
        <w:spacing w:after="0"/>
        <w:ind w:left="0"/>
        <w:jc w:val="both"/>
      </w:pPr>
      <w:r>
        <w:rPr>
          <w:rFonts w:ascii="Times New Roman"/>
          <w:b w:val="false"/>
          <w:i w:val="false"/>
          <w:color w:val="000000"/>
          <w:sz w:val="28"/>
        </w:rPr>
        <w:t xml:space="preserve">
      ГУ "Отдел образования Майского района" управления образования Павлодарской области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ГУ "Отдел образования города Павлодара" управления образования Павлодарской области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ГУ "Отдел образования Павлодарского района" управления образования Павлодарской области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ГУ "Отдел образования района Тереңкөл" управления образования Павлодарской области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ГУ "Отдел образования Успенского района" управления образования Павлодарской области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ГУ "Отдел образования Щербактинского района" управления образования Павлодарской области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ГУ "Отдел образования города Экибастуза" управления образования Павлодарской области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Start w:name="z3" w:id="2"/>
    <w:p>
      <w:pPr>
        <w:spacing w:after="0"/>
        <w:ind w:left="0"/>
        <w:jc w:val="both"/>
      </w:pPr>
      <w:r>
        <w:rPr>
          <w:rFonts w:ascii="Times New Roman"/>
          <w:b w:val="false"/>
          <w:i w:val="false"/>
          <w:color w:val="000000"/>
          <w:sz w:val="28"/>
        </w:rPr>
        <w:t>
      2. Отменить постановление акимата Павлодарской области от 25 декабря 2020 года № 287/5 "Об утверждении Положений государственных учреждений в сфере образования".</w:t>
      </w:r>
    </w:p>
    <w:bookmarkEnd w:id="2"/>
    <w:bookmarkStart w:name="z4" w:id="3"/>
    <w:p>
      <w:pPr>
        <w:spacing w:after="0"/>
        <w:ind w:left="0"/>
        <w:jc w:val="both"/>
      </w:pPr>
      <w:r>
        <w:rPr>
          <w:rFonts w:ascii="Times New Roman"/>
          <w:b w:val="false"/>
          <w:i w:val="false"/>
          <w:color w:val="000000"/>
          <w:sz w:val="28"/>
        </w:rPr>
        <w:t>
      3. ГУ "Управление образования Павлодарской области"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направление настоящего постановления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p>
      <w:pPr>
        <w:spacing w:after="0"/>
        <w:ind w:left="0"/>
        <w:jc w:val="both"/>
      </w:pPr>
      <w:r>
        <w:rPr>
          <w:rFonts w:ascii="Times New Roman"/>
          <w:b w:val="false"/>
          <w:i w:val="false"/>
          <w:color w:val="000000"/>
          <w:sz w:val="28"/>
        </w:rPr>
        <w:t>
      принятие иных необходимых мер, вытекающих из настоящего постановления.</w:t>
      </w:r>
    </w:p>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области Курманову А.А.</w:t>
      </w:r>
    </w:p>
    <w:bookmarkEnd w:id="4"/>
    <w:bookmarkStart w:name="z6" w:id="5"/>
    <w:p>
      <w:pPr>
        <w:spacing w:after="0"/>
        <w:ind w:left="0"/>
        <w:jc w:val="both"/>
      </w:pPr>
      <w:r>
        <w:rPr>
          <w:rFonts w:ascii="Times New Roman"/>
          <w:b w:val="false"/>
          <w:i w:val="false"/>
          <w:color w:val="000000"/>
          <w:sz w:val="28"/>
        </w:rPr>
        <w:t xml:space="preserve">
      5. Настоящее постановление вводится в действие со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bl>
    <w:bookmarkStart w:name="z8" w:id="6"/>
    <w:p>
      <w:pPr>
        <w:spacing w:after="0"/>
        <w:ind w:left="0"/>
        <w:jc w:val="left"/>
      </w:pPr>
      <w:r>
        <w:rPr>
          <w:rFonts w:ascii="Times New Roman"/>
          <w:b/>
          <w:i w:val="false"/>
          <w:color w:val="000000"/>
        </w:rPr>
        <w:t xml:space="preserve"> Положение о государственном учреждении "Управление образования Павлодарской области"</w:t>
      </w:r>
    </w:p>
    <w:bookmarkEnd w:id="6"/>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Государственное учреждение "Управление образования Павлодарской области" (далее - ГУ "Управление образования Павлодарской области") является государственным органом Республики Казахстан, финансируемым из областного бюджета, уполномоченным акиматом на осуществление руководства в сфере образования на территории Павлодарской области.</w:t>
      </w:r>
    </w:p>
    <w:p>
      <w:pPr>
        <w:spacing w:after="0"/>
        <w:ind w:left="0"/>
        <w:jc w:val="both"/>
      </w:pPr>
      <w:r>
        <w:rPr>
          <w:rFonts w:ascii="Times New Roman"/>
          <w:b w:val="false"/>
          <w:i w:val="false"/>
          <w:color w:val="000000"/>
          <w:sz w:val="28"/>
        </w:rPr>
        <w:t xml:space="preserve">
      2. ГУ "Управление образования Павлодарской области" не имеет ведомств. </w:t>
      </w:r>
    </w:p>
    <w:p>
      <w:pPr>
        <w:spacing w:after="0"/>
        <w:ind w:left="0"/>
        <w:jc w:val="both"/>
      </w:pPr>
      <w:r>
        <w:rPr>
          <w:rFonts w:ascii="Times New Roman"/>
          <w:b w:val="false"/>
          <w:i w:val="false"/>
          <w:color w:val="000000"/>
          <w:sz w:val="28"/>
        </w:rPr>
        <w:t>
      3. ГУ "Управление образования Павлодарской области" имеет территориальные государственные органы в районах и городах.</w:t>
      </w:r>
    </w:p>
    <w:p>
      <w:pPr>
        <w:spacing w:after="0"/>
        <w:ind w:left="0"/>
        <w:jc w:val="both"/>
      </w:pPr>
      <w:r>
        <w:rPr>
          <w:rFonts w:ascii="Times New Roman"/>
          <w:b w:val="false"/>
          <w:i w:val="false"/>
          <w:color w:val="000000"/>
          <w:sz w:val="28"/>
        </w:rPr>
        <w:t>
      Территориальные государственные органы (отделы образования районов и городов) подотчетны и подконтрольны ГУ "Управление образования Павлодарской области".</w:t>
      </w:r>
    </w:p>
    <w:p>
      <w:pPr>
        <w:spacing w:after="0"/>
        <w:ind w:left="0"/>
        <w:jc w:val="both"/>
      </w:pPr>
      <w:r>
        <w:rPr>
          <w:rFonts w:ascii="Times New Roman"/>
          <w:b w:val="false"/>
          <w:i w:val="false"/>
          <w:color w:val="000000"/>
          <w:sz w:val="28"/>
        </w:rPr>
        <w:t xml:space="preserve">
      4. ГУ "Управление образования Павлодарской области"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p>
      <w:pPr>
        <w:spacing w:after="0"/>
        <w:ind w:left="0"/>
        <w:jc w:val="both"/>
      </w:pPr>
      <w:r>
        <w:rPr>
          <w:rFonts w:ascii="Times New Roman"/>
          <w:b w:val="false"/>
          <w:i w:val="false"/>
          <w:color w:val="000000"/>
          <w:sz w:val="28"/>
        </w:rPr>
        <w:t>
      5. ГУ "Управление образования Павлодарской области"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6. ГУ "Управление образования Павлодарской области"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7. ГУ "Управление образования Павлодарской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8. ГУ "Управление образования Павлодарской области" по вопросам своей компетенции в установленном законодательством порядке принимает решения, оформляемые приказами руководителя ГУ "Управление образования Павлодарской области" и другими актами, предусмотренными законодательством Республики Казахстан. </w:t>
      </w:r>
    </w:p>
    <w:p>
      <w:pPr>
        <w:spacing w:after="0"/>
        <w:ind w:left="0"/>
        <w:jc w:val="both"/>
      </w:pPr>
      <w:r>
        <w:rPr>
          <w:rFonts w:ascii="Times New Roman"/>
          <w:b w:val="false"/>
          <w:i w:val="false"/>
          <w:color w:val="000000"/>
          <w:sz w:val="28"/>
        </w:rPr>
        <w:t>
      9. Структура и лимит штатной численности ГУ "Управление образования Павлодарской области" утверждаются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10. Местонахождение юридического лица:</w:t>
      </w:r>
    </w:p>
    <w:p>
      <w:pPr>
        <w:spacing w:after="0"/>
        <w:ind w:left="0"/>
        <w:jc w:val="both"/>
      </w:pPr>
      <w:r>
        <w:rPr>
          <w:rFonts w:ascii="Times New Roman"/>
          <w:b w:val="false"/>
          <w:i w:val="false"/>
          <w:color w:val="000000"/>
          <w:sz w:val="28"/>
        </w:rPr>
        <w:t>
      Республика Казахстан, Павлодарская область, 140000, город Павлодар, улица Каирбаева, 32.</w:t>
      </w:r>
    </w:p>
    <w:p>
      <w:pPr>
        <w:spacing w:after="0"/>
        <w:ind w:left="0"/>
        <w:jc w:val="both"/>
      </w:pPr>
      <w:r>
        <w:rPr>
          <w:rFonts w:ascii="Times New Roman"/>
          <w:b w:val="false"/>
          <w:i w:val="false"/>
          <w:color w:val="000000"/>
          <w:sz w:val="28"/>
        </w:rPr>
        <w:t xml:space="preserve">
      11. Режим работы ГУ "Управление образования Павлодарской области": </w:t>
      </w:r>
    </w:p>
    <w:p>
      <w:pPr>
        <w:spacing w:after="0"/>
        <w:ind w:left="0"/>
        <w:jc w:val="both"/>
      </w:pPr>
      <w:r>
        <w:rPr>
          <w:rFonts w:ascii="Times New Roman"/>
          <w:b w:val="false"/>
          <w:i w:val="false"/>
          <w:color w:val="000000"/>
          <w:sz w:val="28"/>
        </w:rPr>
        <w:t>
      дни работы: понедельник – пятница с 900 до 1830 часов, обеденный перерыв с 1300 до 1430 часов, выходные дни: суббота – воскресенье.</w:t>
      </w:r>
    </w:p>
    <w:p>
      <w:pPr>
        <w:spacing w:after="0"/>
        <w:ind w:left="0"/>
        <w:jc w:val="both"/>
      </w:pPr>
      <w:r>
        <w:rPr>
          <w:rFonts w:ascii="Times New Roman"/>
          <w:b w:val="false"/>
          <w:i w:val="false"/>
          <w:color w:val="000000"/>
          <w:sz w:val="28"/>
        </w:rPr>
        <w:t xml:space="preserve">
      12. Полное наименование государственного органа: </w:t>
      </w:r>
    </w:p>
    <w:p>
      <w:pPr>
        <w:spacing w:after="0"/>
        <w:ind w:left="0"/>
        <w:jc w:val="both"/>
      </w:pPr>
      <w:r>
        <w:rPr>
          <w:rFonts w:ascii="Times New Roman"/>
          <w:b w:val="false"/>
          <w:i w:val="false"/>
          <w:color w:val="000000"/>
          <w:sz w:val="28"/>
        </w:rPr>
        <w:t xml:space="preserve">
      на государственном языке - "Павлодар облысының білім беру басқармасы" мемлекеттік мекемесі; </w:t>
      </w:r>
    </w:p>
    <w:p>
      <w:pPr>
        <w:spacing w:after="0"/>
        <w:ind w:left="0"/>
        <w:jc w:val="both"/>
      </w:pPr>
      <w:r>
        <w:rPr>
          <w:rFonts w:ascii="Times New Roman"/>
          <w:b w:val="false"/>
          <w:i w:val="false"/>
          <w:color w:val="000000"/>
          <w:sz w:val="28"/>
        </w:rPr>
        <w:t xml:space="preserve">
      на русском языке - государственное учреждение "Управление образования Павлодарской области". </w:t>
      </w:r>
    </w:p>
    <w:p>
      <w:pPr>
        <w:spacing w:after="0"/>
        <w:ind w:left="0"/>
        <w:jc w:val="both"/>
      </w:pPr>
      <w:r>
        <w:rPr>
          <w:rFonts w:ascii="Times New Roman"/>
          <w:b w:val="false"/>
          <w:i w:val="false"/>
          <w:color w:val="000000"/>
          <w:sz w:val="28"/>
        </w:rPr>
        <w:t>
      13. Учредителем ГУ "Управление образования Павлодарской области" является государство в лице акимата Павлодарской области.</w:t>
      </w:r>
    </w:p>
    <w:p>
      <w:pPr>
        <w:spacing w:after="0"/>
        <w:ind w:left="0"/>
        <w:jc w:val="both"/>
      </w:pPr>
      <w:r>
        <w:rPr>
          <w:rFonts w:ascii="Times New Roman"/>
          <w:b w:val="false"/>
          <w:i w:val="false"/>
          <w:color w:val="000000"/>
          <w:sz w:val="28"/>
        </w:rPr>
        <w:t>
      ГУ "Управление образования Павлодарской области" является правопреемником в отношении прав и обязанностей реорганизованного путем присоединения к нему государственного учреждения "Управление по защите прав детей Павлодарской области" в соответствии с передаточным актом, включая и обязательства, оспариваемые сторонами.</w:t>
      </w:r>
    </w:p>
    <w:p>
      <w:pPr>
        <w:spacing w:after="0"/>
        <w:ind w:left="0"/>
        <w:jc w:val="both"/>
      </w:pPr>
      <w:r>
        <w:rPr>
          <w:rFonts w:ascii="Times New Roman"/>
          <w:b w:val="false"/>
          <w:i w:val="false"/>
          <w:color w:val="000000"/>
          <w:sz w:val="28"/>
        </w:rPr>
        <w:t>
      14. Настоящее Положение является учредительным документом ГУ "Управление образования Павлодарской области".</w:t>
      </w:r>
    </w:p>
    <w:p>
      <w:pPr>
        <w:spacing w:after="0"/>
        <w:ind w:left="0"/>
        <w:jc w:val="both"/>
      </w:pPr>
      <w:r>
        <w:rPr>
          <w:rFonts w:ascii="Times New Roman"/>
          <w:b w:val="false"/>
          <w:i w:val="false"/>
          <w:color w:val="000000"/>
          <w:sz w:val="28"/>
        </w:rPr>
        <w:t>
      15. Финансирование деятельности ГУ "Управление образования Павлодарской области" осуществляется из средств областного бюджета.</w:t>
      </w:r>
    </w:p>
    <w:p>
      <w:pPr>
        <w:spacing w:after="0"/>
        <w:ind w:left="0"/>
        <w:jc w:val="both"/>
      </w:pPr>
      <w:r>
        <w:rPr>
          <w:rFonts w:ascii="Times New Roman"/>
          <w:b w:val="false"/>
          <w:i w:val="false"/>
          <w:color w:val="000000"/>
          <w:sz w:val="28"/>
        </w:rPr>
        <w:t>
      16. ГУ "Управление образования Павлодарской области" запрещается вступать в договорные отношения с субъектами предпринимательства на предмет выполнения обязанностей, являющихся полномочиями ГУ "Управление образования Павлодарской области".</w:t>
      </w:r>
    </w:p>
    <w:p>
      <w:pPr>
        <w:spacing w:after="0"/>
        <w:ind w:left="0"/>
        <w:jc w:val="both"/>
      </w:pPr>
      <w:r>
        <w:rPr>
          <w:rFonts w:ascii="Times New Roman"/>
          <w:b w:val="false"/>
          <w:i w:val="false"/>
          <w:color w:val="000000"/>
          <w:sz w:val="28"/>
        </w:rPr>
        <w:t>
      Если ГУ "Управление образования Павлодарской области"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p>
      <w:pPr>
        <w:spacing w:after="0"/>
        <w:ind w:left="0"/>
        <w:jc w:val="both"/>
      </w:pPr>
      <w:r>
        <w:rPr>
          <w:rFonts w:ascii="Times New Roman"/>
          <w:b w:val="false"/>
          <w:i w:val="false"/>
          <w:color w:val="000000"/>
          <w:sz w:val="28"/>
        </w:rPr>
        <w:t>
      2. Задачи, цели, предмет, полномочия ГУ "Управление образования Павлодарской области"</w:t>
      </w:r>
    </w:p>
    <w:p>
      <w:pPr>
        <w:spacing w:after="0"/>
        <w:ind w:left="0"/>
        <w:jc w:val="both"/>
      </w:pPr>
      <w:r>
        <w:rPr>
          <w:rFonts w:ascii="Times New Roman"/>
          <w:b w:val="false"/>
          <w:i w:val="false"/>
          <w:color w:val="000000"/>
          <w:sz w:val="28"/>
        </w:rPr>
        <w:t xml:space="preserve">
      17. Задачи: </w:t>
      </w:r>
    </w:p>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pPr>
        <w:spacing w:after="0"/>
        <w:ind w:left="0"/>
        <w:jc w:val="both"/>
      </w:pP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pPr>
        <w:spacing w:after="0"/>
        <w:ind w:left="0"/>
        <w:jc w:val="both"/>
      </w:pP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pPr>
        <w:spacing w:after="0"/>
        <w:ind w:left="0"/>
        <w:jc w:val="both"/>
      </w:pPr>
      <w:r>
        <w:rPr>
          <w:rFonts w:ascii="Times New Roman"/>
          <w:b w:val="false"/>
          <w:i w:val="false"/>
          <w:color w:val="000000"/>
          <w:sz w:val="28"/>
        </w:rPr>
        <w:t>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w:t>
      </w:r>
    </w:p>
    <w:p>
      <w:pPr>
        <w:spacing w:after="0"/>
        <w:ind w:left="0"/>
        <w:jc w:val="both"/>
      </w:pPr>
      <w:r>
        <w:rPr>
          <w:rFonts w:ascii="Times New Roman"/>
          <w:b w:val="false"/>
          <w:i w:val="false"/>
          <w:color w:val="000000"/>
          <w:sz w:val="28"/>
        </w:rPr>
        <w:t>
      6) обеспечение повышения социального статуса педагогов;</w:t>
      </w:r>
    </w:p>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p>
      <w:pPr>
        <w:spacing w:after="0"/>
        <w:ind w:left="0"/>
        <w:jc w:val="both"/>
      </w:pPr>
      <w:r>
        <w:rPr>
          <w:rFonts w:ascii="Times New Roman"/>
          <w:b w:val="false"/>
          <w:i w:val="false"/>
          <w:color w:val="000000"/>
          <w:sz w:val="28"/>
        </w:rPr>
        <w:t>
      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w:t>
      </w:r>
    </w:p>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pPr>
        <w:spacing w:after="0"/>
        <w:ind w:left="0"/>
        <w:jc w:val="both"/>
      </w:pPr>
      <w:r>
        <w:rPr>
          <w:rFonts w:ascii="Times New Roman"/>
          <w:b w:val="false"/>
          <w:i w:val="false"/>
          <w:color w:val="000000"/>
          <w:sz w:val="28"/>
        </w:rPr>
        <w:t>
      11) интеграция в образование;</w:t>
      </w:r>
    </w:p>
    <w:p>
      <w:pPr>
        <w:spacing w:after="0"/>
        <w:ind w:left="0"/>
        <w:jc w:val="both"/>
      </w:pPr>
      <w:r>
        <w:rPr>
          <w:rFonts w:ascii="Times New Roman"/>
          <w:b w:val="false"/>
          <w:i w:val="false"/>
          <w:color w:val="000000"/>
          <w:sz w:val="28"/>
        </w:rPr>
        <w:t>
      12) обеспечение профессиональной мотивации обучающихся;</w:t>
      </w:r>
    </w:p>
    <w:p>
      <w:pPr>
        <w:spacing w:after="0"/>
        <w:ind w:left="0"/>
        <w:jc w:val="both"/>
      </w:pPr>
      <w:r>
        <w:rPr>
          <w:rFonts w:ascii="Times New Roman"/>
          <w:b w:val="false"/>
          <w:i w:val="false"/>
          <w:color w:val="000000"/>
          <w:sz w:val="28"/>
        </w:rPr>
        <w:t>
      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p>
      <w:pPr>
        <w:spacing w:after="0"/>
        <w:ind w:left="0"/>
        <w:jc w:val="both"/>
      </w:pPr>
      <w:r>
        <w:rPr>
          <w:rFonts w:ascii="Times New Roman"/>
          <w:b w:val="false"/>
          <w:i w:val="false"/>
          <w:color w:val="000000"/>
          <w:sz w:val="28"/>
        </w:rPr>
        <w:t>
      14) создание специальных условий для получения образования с учетом индивидуальных особенностей обучающихся и воспитанников;</w:t>
      </w:r>
    </w:p>
    <w:p>
      <w:pPr>
        <w:spacing w:after="0"/>
        <w:ind w:left="0"/>
        <w:jc w:val="both"/>
      </w:pPr>
      <w:r>
        <w:rPr>
          <w:rFonts w:ascii="Times New Roman"/>
          <w:b w:val="false"/>
          <w:i w:val="false"/>
          <w:color w:val="000000"/>
          <w:sz w:val="28"/>
        </w:rPr>
        <w:t>
       15) в пределах своих полномочий осуществление иных задач, предусмотренных законодательством Республики Казахстан.</w:t>
      </w:r>
    </w:p>
    <w:p>
      <w:pPr>
        <w:spacing w:after="0"/>
        <w:ind w:left="0"/>
        <w:jc w:val="both"/>
      </w:pPr>
      <w:r>
        <w:rPr>
          <w:rFonts w:ascii="Times New Roman"/>
          <w:b w:val="false"/>
          <w:i w:val="false"/>
          <w:color w:val="000000"/>
          <w:sz w:val="28"/>
        </w:rPr>
        <w:t>
      18. Целью деятельности ГУ "Управление образования Павлодарской области" является проведение государственной политики, направленной на развитие образования в области, обеспечение конституционных прав и свобод граждан в сфере образования.</w:t>
      </w:r>
    </w:p>
    <w:p>
      <w:pPr>
        <w:spacing w:after="0"/>
        <w:ind w:left="0"/>
        <w:jc w:val="both"/>
      </w:pPr>
      <w:r>
        <w:rPr>
          <w:rFonts w:ascii="Times New Roman"/>
          <w:b w:val="false"/>
          <w:i w:val="false"/>
          <w:color w:val="000000"/>
          <w:sz w:val="28"/>
        </w:rPr>
        <w:t>
      19. Предметом деятельности ГУ "Управление образования Павлодарской области" является осуществление на областном уровне государственной политики в сфере образования.</w:t>
      </w:r>
    </w:p>
    <w:p>
      <w:pPr>
        <w:spacing w:after="0"/>
        <w:ind w:left="0"/>
        <w:jc w:val="both"/>
      </w:pPr>
      <w:r>
        <w:rPr>
          <w:rFonts w:ascii="Times New Roman"/>
          <w:b w:val="false"/>
          <w:i w:val="false"/>
          <w:color w:val="000000"/>
          <w:sz w:val="28"/>
        </w:rPr>
        <w:t>
      20.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1-1) вносить на рассмотрение акимата и акима области предложения по основным направлениям развития, оперативному решению проблем в сфере образования;</w:t>
      </w:r>
    </w:p>
    <w:p>
      <w:pPr>
        <w:spacing w:after="0"/>
        <w:ind w:left="0"/>
        <w:jc w:val="both"/>
      </w:pPr>
      <w:r>
        <w:rPr>
          <w:rFonts w:ascii="Times New Roman"/>
          <w:b w:val="false"/>
          <w:i w:val="false"/>
          <w:color w:val="000000"/>
          <w:sz w:val="28"/>
        </w:rPr>
        <w:t>
      1-2) запрашивать и получать в установленном порядке по согласованию с государственными органами, должностными лицами, организациями и гражданами информацию по вопросам, связанным с исполнением задач, поставленных перед ГУ "Управление образования Павлодарской области";</w:t>
      </w:r>
    </w:p>
    <w:p>
      <w:pPr>
        <w:spacing w:after="0"/>
        <w:ind w:left="0"/>
        <w:jc w:val="both"/>
      </w:pPr>
      <w:r>
        <w:rPr>
          <w:rFonts w:ascii="Times New Roman"/>
          <w:b w:val="false"/>
          <w:i w:val="false"/>
          <w:color w:val="000000"/>
          <w:sz w:val="28"/>
        </w:rPr>
        <w:t>
      1-3) представлять интересы акима, акимата в судах всех инстанций, государственных органах, учреждениях, предприятиях и иных организациях в пределах своей компетенции, установленной настоящим Положением;</w:t>
      </w:r>
    </w:p>
    <w:p>
      <w:pPr>
        <w:spacing w:after="0"/>
        <w:ind w:left="0"/>
        <w:jc w:val="both"/>
      </w:pPr>
      <w:r>
        <w:rPr>
          <w:rFonts w:ascii="Times New Roman"/>
          <w:b w:val="false"/>
          <w:i w:val="false"/>
          <w:color w:val="000000"/>
          <w:sz w:val="28"/>
        </w:rPr>
        <w:t>
      1-4) издавать в пределах своих полномочий акты работодателя в соответствии с действующим законодательством;</w:t>
      </w:r>
    </w:p>
    <w:p>
      <w:pPr>
        <w:spacing w:after="0"/>
        <w:ind w:left="0"/>
        <w:jc w:val="both"/>
      </w:pPr>
      <w:r>
        <w:rPr>
          <w:rFonts w:ascii="Times New Roman"/>
          <w:b w:val="false"/>
          <w:i w:val="false"/>
          <w:color w:val="000000"/>
          <w:sz w:val="28"/>
        </w:rPr>
        <w:t>
      1-5) в пределах своих полномочий осуществлять иные права, предусмотренные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2-1) соблюдать требования трудового законодательства Республики Казахстан, соглашений, коллективного, трудового договоров, изданных им актов;</w:t>
      </w:r>
    </w:p>
    <w:p>
      <w:pPr>
        <w:spacing w:after="0"/>
        <w:ind w:left="0"/>
        <w:jc w:val="both"/>
      </w:pPr>
      <w:r>
        <w:rPr>
          <w:rFonts w:ascii="Times New Roman"/>
          <w:b w:val="false"/>
          <w:i w:val="false"/>
          <w:color w:val="000000"/>
          <w:sz w:val="28"/>
        </w:rPr>
        <w:t>
      2-2) при приеме на работу заключать трудовые договоры с работниками в порядке и на условиях, установленных законодательством Республики Казахстан;</w:t>
      </w:r>
    </w:p>
    <w:p>
      <w:pPr>
        <w:spacing w:after="0"/>
        <w:ind w:left="0"/>
        <w:jc w:val="both"/>
      </w:pPr>
      <w:r>
        <w:rPr>
          <w:rFonts w:ascii="Times New Roman"/>
          <w:b w:val="false"/>
          <w:i w:val="false"/>
          <w:color w:val="000000"/>
          <w:sz w:val="28"/>
        </w:rPr>
        <w:t>
      2-3) требовать при приеме на работу документы, необходимые для заключения трудового договора, в соответствии законодательством Республики Казахстан;</w:t>
      </w:r>
    </w:p>
    <w:p>
      <w:pPr>
        <w:spacing w:after="0"/>
        <w:ind w:left="0"/>
        <w:jc w:val="both"/>
      </w:pPr>
      <w:r>
        <w:rPr>
          <w:rFonts w:ascii="Times New Roman"/>
          <w:b w:val="false"/>
          <w:i w:val="false"/>
          <w:color w:val="000000"/>
          <w:sz w:val="28"/>
        </w:rPr>
        <w:t>
      2-4) предоставить работнику работу, обусловленную трудовым договором;</w:t>
      </w:r>
    </w:p>
    <w:p>
      <w:pPr>
        <w:spacing w:after="0"/>
        <w:ind w:left="0"/>
        <w:jc w:val="both"/>
      </w:pPr>
      <w:r>
        <w:rPr>
          <w:rFonts w:ascii="Times New Roman"/>
          <w:b w:val="false"/>
          <w:i w:val="false"/>
          <w:color w:val="000000"/>
          <w:sz w:val="28"/>
        </w:rPr>
        <w:t>
      2-5)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w:t>
      </w:r>
    </w:p>
    <w:p>
      <w:pPr>
        <w:spacing w:after="0"/>
        <w:ind w:left="0"/>
        <w:jc w:val="both"/>
      </w:pPr>
      <w:r>
        <w:rPr>
          <w:rFonts w:ascii="Times New Roman"/>
          <w:b w:val="false"/>
          <w:i w:val="false"/>
          <w:color w:val="000000"/>
          <w:sz w:val="28"/>
        </w:rPr>
        <w:t>
      2-6) в пределах своих полномочий осуществлять иные обязанности, предусмотренные законодательством Республики Казахстан.</w:t>
      </w:r>
    </w:p>
    <w:p>
      <w:pPr>
        <w:spacing w:after="0"/>
        <w:ind w:left="0"/>
        <w:jc w:val="both"/>
      </w:pPr>
      <w:r>
        <w:rPr>
          <w:rFonts w:ascii="Times New Roman"/>
          <w:b w:val="false"/>
          <w:i w:val="false"/>
          <w:color w:val="000000"/>
          <w:sz w:val="28"/>
        </w:rPr>
        <w:t xml:space="preserve">
      21. Функции: </w:t>
      </w:r>
    </w:p>
    <w:p>
      <w:pPr>
        <w:spacing w:after="0"/>
        <w:ind w:left="0"/>
        <w:jc w:val="both"/>
      </w:pPr>
      <w:r>
        <w:rPr>
          <w:rFonts w:ascii="Times New Roman"/>
          <w:b w:val="false"/>
          <w:i w:val="false"/>
          <w:color w:val="000000"/>
          <w:sz w:val="28"/>
        </w:rPr>
        <w:t>
      1) реализует государственную политику в области образования;</w:t>
      </w:r>
    </w:p>
    <w:p>
      <w:pPr>
        <w:spacing w:after="0"/>
        <w:ind w:left="0"/>
        <w:jc w:val="both"/>
      </w:pPr>
      <w:r>
        <w:rPr>
          <w:rFonts w:ascii="Times New Roman"/>
          <w:b w:val="false"/>
          <w:i w:val="false"/>
          <w:color w:val="000000"/>
          <w:sz w:val="28"/>
        </w:rPr>
        <w:t>
      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w:t>
      </w:r>
    </w:p>
    <w:p>
      <w:pPr>
        <w:spacing w:after="0"/>
        <w:ind w:left="0"/>
        <w:jc w:val="both"/>
      </w:pPr>
      <w:r>
        <w:rPr>
          <w:rFonts w:ascii="Times New Roman"/>
          <w:b w:val="false"/>
          <w:i w:val="false"/>
          <w:color w:val="000000"/>
          <w:sz w:val="28"/>
        </w:rPr>
        <w:t>
      3) обеспечивает функционирование опорных школ (ресурсных центров);</w:t>
      </w:r>
    </w:p>
    <w:p>
      <w:pPr>
        <w:spacing w:after="0"/>
        <w:ind w:left="0"/>
        <w:jc w:val="both"/>
      </w:pPr>
      <w:r>
        <w:rPr>
          <w:rFonts w:ascii="Times New Roman"/>
          <w:b w:val="false"/>
          <w:i w:val="false"/>
          <w:color w:val="000000"/>
          <w:sz w:val="28"/>
        </w:rPr>
        <w:t xml:space="preserve">
      4) обеспечивает предоставление технического и профессионального, послесреднего образования; </w:t>
      </w:r>
    </w:p>
    <w:p>
      <w:pPr>
        <w:spacing w:after="0"/>
        <w:ind w:left="0"/>
        <w:jc w:val="both"/>
      </w:pPr>
      <w:r>
        <w:rPr>
          <w:rFonts w:ascii="Times New Roman"/>
          <w:b w:val="false"/>
          <w:i w:val="false"/>
          <w:color w:val="000000"/>
          <w:sz w:val="28"/>
        </w:rPr>
        <w:t>
      5)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w:t>
      </w:r>
    </w:p>
    <w:p>
      <w:pPr>
        <w:spacing w:after="0"/>
        <w:ind w:left="0"/>
        <w:jc w:val="both"/>
      </w:pPr>
      <w:r>
        <w:rPr>
          <w:rFonts w:ascii="Times New Roman"/>
          <w:b w:val="false"/>
          <w:i w:val="false"/>
          <w:color w:val="000000"/>
          <w:sz w:val="28"/>
        </w:rPr>
        <w:t xml:space="preserve">
      6) обеспечивает обучение одаренных детей в специализированных организациях образования; </w:t>
      </w:r>
    </w:p>
    <w:p>
      <w:pPr>
        <w:spacing w:after="0"/>
        <w:ind w:left="0"/>
        <w:jc w:val="both"/>
      </w:pPr>
      <w:r>
        <w:rPr>
          <w:rFonts w:ascii="Times New Roman"/>
          <w:b w:val="false"/>
          <w:i w:val="false"/>
          <w:color w:val="000000"/>
          <w:sz w:val="28"/>
        </w:rPr>
        <w:t xml:space="preserve">
      7) организует учет детей дошкольного и школьного возраста, их обучение до получения ими среднего образования; </w:t>
      </w:r>
    </w:p>
    <w:p>
      <w:pPr>
        <w:spacing w:after="0"/>
        <w:ind w:left="0"/>
        <w:jc w:val="both"/>
      </w:pPr>
      <w:r>
        <w:rPr>
          <w:rFonts w:ascii="Times New Roman"/>
          <w:b w:val="false"/>
          <w:i w:val="false"/>
          <w:color w:val="000000"/>
          <w:sz w:val="28"/>
        </w:rPr>
        <w:t>
      8) обеспечивает размещение государственного образовательного заказа на дошкольное воспитание и обучение;</w:t>
      </w:r>
    </w:p>
    <w:p>
      <w:pPr>
        <w:spacing w:after="0"/>
        <w:ind w:left="0"/>
        <w:jc w:val="both"/>
      </w:pPr>
      <w:r>
        <w:rPr>
          <w:rFonts w:ascii="Times New Roman"/>
          <w:b w:val="false"/>
          <w:i w:val="false"/>
          <w:color w:val="000000"/>
          <w:sz w:val="28"/>
        </w:rPr>
        <w:t xml:space="preserve">
      9) организует заказ и обеспечивает организации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 </w:t>
      </w:r>
    </w:p>
    <w:p>
      <w:pPr>
        <w:spacing w:after="0"/>
        <w:ind w:left="0"/>
        <w:jc w:val="both"/>
      </w:pPr>
      <w:r>
        <w:rPr>
          <w:rFonts w:ascii="Times New Roman"/>
          <w:b w:val="false"/>
          <w:i w:val="false"/>
          <w:color w:val="000000"/>
          <w:sz w:val="28"/>
        </w:rPr>
        <w:t>
      10) вносит в местный исполнительный орган области предложения о создании, реорганизации и ликвидации, в установленном законодательством Республики Казахстан порядке, государственных организации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 за исключением государственных организаций образования, реализующих специализированные общеобразовательные и специальные учебные программы, а также по согласованию с уполномоченным органом в области образования государственных организации образования, реализующих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детско-юношеские спортивные школы;</w:t>
      </w:r>
    </w:p>
    <w:p>
      <w:pPr>
        <w:spacing w:after="0"/>
        <w:ind w:left="0"/>
        <w:jc w:val="both"/>
      </w:pPr>
      <w:r>
        <w:rPr>
          <w:rFonts w:ascii="Times New Roman"/>
          <w:b w:val="false"/>
          <w:i w:val="false"/>
          <w:color w:val="000000"/>
          <w:sz w:val="28"/>
        </w:rPr>
        <w:t>
      11) вносит на утверждение местному исполнительному органу области государственный образовательный заказ на дошкольное воспитание и обучение, а также размер родительской платы по представлению отдела образования районов, городов областного значения;</w:t>
      </w:r>
    </w:p>
    <w:p>
      <w:pPr>
        <w:spacing w:after="0"/>
        <w:ind w:left="0"/>
        <w:jc w:val="both"/>
      </w:pPr>
      <w:r>
        <w:rPr>
          <w:rFonts w:ascii="Times New Roman"/>
          <w:b w:val="false"/>
          <w:i w:val="false"/>
          <w:color w:val="000000"/>
          <w:sz w:val="28"/>
        </w:rPr>
        <w:t>
      12) вносит на утверждение местному исполнительному органу области государственный образовательный заказ на подготовку кадров с высшим и послевузовским образованием;</w:t>
      </w:r>
    </w:p>
    <w:p>
      <w:pPr>
        <w:spacing w:after="0"/>
        <w:ind w:left="0"/>
        <w:jc w:val="both"/>
      </w:pPr>
      <w:r>
        <w:rPr>
          <w:rFonts w:ascii="Times New Roman"/>
          <w:b w:val="false"/>
          <w:i w:val="false"/>
          <w:color w:val="000000"/>
          <w:sz w:val="28"/>
        </w:rPr>
        <w:t>
      13) обеспечивает размещение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предложений региональных палат предпринимателей и заинтересованных организаций;</w:t>
      </w:r>
    </w:p>
    <w:p>
      <w:pPr>
        <w:spacing w:after="0"/>
        <w:ind w:left="0"/>
        <w:jc w:val="both"/>
      </w:pPr>
      <w:r>
        <w:rPr>
          <w:rFonts w:ascii="Times New Roman"/>
          <w:b w:val="false"/>
          <w:i w:val="false"/>
          <w:color w:val="000000"/>
          <w:sz w:val="28"/>
        </w:rPr>
        <w:t>
      14) вносит на утверждение местному исполнительному органу области государственный образовательный заказ на среднее образование в государственных организациях образования;</w:t>
      </w:r>
    </w:p>
    <w:p>
      <w:pPr>
        <w:spacing w:after="0"/>
        <w:ind w:left="0"/>
        <w:jc w:val="both"/>
      </w:pPr>
      <w:r>
        <w:rPr>
          <w:rFonts w:ascii="Times New Roman"/>
          <w:b w:val="false"/>
          <w:i w:val="false"/>
          <w:color w:val="000000"/>
          <w:sz w:val="28"/>
        </w:rPr>
        <w:t>
      15) вносит на утверждение местному исполнительному органу области государственный образовательный заказ на подготовку кадров с техническим и профессиональным, послесредним образованием;</w:t>
      </w:r>
    </w:p>
    <w:p>
      <w:pPr>
        <w:spacing w:after="0"/>
        <w:ind w:left="0"/>
        <w:jc w:val="both"/>
      </w:pPr>
      <w:r>
        <w:rPr>
          <w:rFonts w:ascii="Times New Roman"/>
          <w:b w:val="false"/>
          <w:i w:val="false"/>
          <w:color w:val="000000"/>
          <w:sz w:val="28"/>
        </w:rPr>
        <w:t>
      16) вносит в местный исполнительный орган области на утверждение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p>
      <w:pPr>
        <w:spacing w:after="0"/>
        <w:ind w:left="0"/>
        <w:jc w:val="both"/>
      </w:pPr>
      <w:r>
        <w:rPr>
          <w:rFonts w:ascii="Times New Roman"/>
          <w:b w:val="false"/>
          <w:i w:val="false"/>
          <w:color w:val="000000"/>
          <w:sz w:val="28"/>
        </w:rPr>
        <w:t>
      17) организует участие обучающихся в едином национальном тестировании;</w:t>
      </w:r>
    </w:p>
    <w:p>
      <w:pPr>
        <w:spacing w:after="0"/>
        <w:ind w:left="0"/>
        <w:jc w:val="both"/>
      </w:pPr>
      <w:r>
        <w:rPr>
          <w:rFonts w:ascii="Times New Roman"/>
          <w:b w:val="false"/>
          <w:i w:val="false"/>
          <w:color w:val="000000"/>
          <w:sz w:val="28"/>
        </w:rPr>
        <w:t>
      18) осуществляет материально-техническое обеспечение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специализированные общеобразовательные и специальные учебные программы (за исключением организаций образования в исправительных учреждениях уголовно-исполнительной системы);</w:t>
      </w:r>
    </w:p>
    <w:p>
      <w:pPr>
        <w:spacing w:after="0"/>
        <w:ind w:left="0"/>
        <w:jc w:val="both"/>
      </w:pPr>
      <w:r>
        <w:rPr>
          <w:rFonts w:ascii="Times New Roman"/>
          <w:b w:val="false"/>
          <w:i w:val="false"/>
          <w:color w:val="000000"/>
          <w:sz w:val="28"/>
        </w:rPr>
        <w:t>
      19)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p>
      <w:pPr>
        <w:spacing w:after="0"/>
        <w:ind w:left="0"/>
        <w:jc w:val="both"/>
      </w:pPr>
      <w:r>
        <w:rPr>
          <w:rFonts w:ascii="Times New Roman"/>
          <w:b w:val="false"/>
          <w:i w:val="false"/>
          <w:color w:val="000000"/>
          <w:sz w:val="28"/>
        </w:rPr>
        <w:t>
      20) направляет средства на оказание финансовой и материальной помощи обучающимся и воспитанникам государственных организаций образования областного и районного (города областного значения) масштабов из семей, имеющих право на получение государственной адресной социальной помощи, а также из семей, неполучающих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21) ежегодно до 1 августа обеспечивает приобретение и доставку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w:t>
      </w:r>
    </w:p>
    <w:p>
      <w:pPr>
        <w:spacing w:after="0"/>
        <w:ind w:left="0"/>
        <w:jc w:val="both"/>
      </w:pPr>
      <w:r>
        <w:rPr>
          <w:rFonts w:ascii="Times New Roman"/>
          <w:b w:val="false"/>
          <w:i w:val="false"/>
          <w:color w:val="000000"/>
          <w:sz w:val="28"/>
        </w:rPr>
        <w:t>
      22) ежегодно до 1 августа организует приобретение и доставку учебников и учебно-методических комплексов организациям образования, расположенным в районах (городах областного значения),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p>
      <w:pPr>
        <w:spacing w:after="0"/>
        <w:ind w:left="0"/>
        <w:jc w:val="both"/>
      </w:pPr>
      <w:r>
        <w:rPr>
          <w:rFonts w:ascii="Times New Roman"/>
          <w:b w:val="false"/>
          <w:i w:val="false"/>
          <w:color w:val="000000"/>
          <w:sz w:val="28"/>
        </w:rPr>
        <w:t>
      23)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 том числе расположенных в районах (городах областного значения), за исключением дошкольных организаций и организаций среднего образования, не относящихся к интернатным организациям;</w:t>
      </w:r>
    </w:p>
    <w:p>
      <w:pPr>
        <w:spacing w:after="0"/>
        <w:ind w:left="0"/>
        <w:jc w:val="both"/>
      </w:pPr>
      <w:r>
        <w:rPr>
          <w:rFonts w:ascii="Times New Roman"/>
          <w:b w:val="false"/>
          <w:i w:val="false"/>
          <w:color w:val="000000"/>
          <w:sz w:val="28"/>
        </w:rPr>
        <w:t>
      24) обеспечивает дошкольное воспитание и обучение, в том числе организует в порядке, установленном законодательством Республики Казахстан, медицинское обслуживание в организациях дошкольного воспитания и обучения;</w:t>
      </w:r>
    </w:p>
    <w:p>
      <w:pPr>
        <w:spacing w:after="0"/>
        <w:ind w:left="0"/>
        <w:jc w:val="both"/>
      </w:pPr>
      <w:r>
        <w:rPr>
          <w:rFonts w:ascii="Times New Roman"/>
          <w:b w:val="false"/>
          <w:i w:val="false"/>
          <w:color w:val="000000"/>
          <w:sz w:val="28"/>
        </w:rPr>
        <w:t>
      25) обеспечивает дополнительное образование детей, осуществляемое на областном уровне;</w:t>
      </w:r>
    </w:p>
    <w:p>
      <w:pPr>
        <w:spacing w:after="0"/>
        <w:ind w:left="0"/>
        <w:jc w:val="both"/>
      </w:pPr>
      <w:r>
        <w:rPr>
          <w:rFonts w:ascii="Times New Roman"/>
          <w:b w:val="false"/>
          <w:i w:val="false"/>
          <w:color w:val="000000"/>
          <w:sz w:val="28"/>
        </w:rPr>
        <w:t>
      26) организует переподготовку кадров и повышение квалификации работников государственных организаций образования, финансируемых за счет бюджетных средств;</w:t>
      </w:r>
    </w:p>
    <w:p>
      <w:pPr>
        <w:spacing w:after="0"/>
        <w:ind w:left="0"/>
        <w:jc w:val="both"/>
      </w:pPr>
      <w:r>
        <w:rPr>
          <w:rFonts w:ascii="Times New Roman"/>
          <w:b w:val="false"/>
          <w:i w:val="false"/>
          <w:color w:val="000000"/>
          <w:sz w:val="28"/>
        </w:rPr>
        <w:t>
      27) координирует обеспечение обследования психического здоровья детей и подростков и оказание психолого-медико-педагогической консультативной помощи;</w:t>
      </w:r>
    </w:p>
    <w:p>
      <w:pPr>
        <w:spacing w:after="0"/>
        <w:ind w:left="0"/>
        <w:jc w:val="both"/>
      </w:pPr>
      <w:r>
        <w:rPr>
          <w:rFonts w:ascii="Times New Roman"/>
          <w:b w:val="false"/>
          <w:i w:val="false"/>
          <w:color w:val="000000"/>
          <w:sz w:val="28"/>
        </w:rPr>
        <w:t>
      28) координирует обеспечение реабилитации и социальной адаптации детей и подростков с проблемами в развитии;</w:t>
      </w:r>
    </w:p>
    <w:p>
      <w:pPr>
        <w:spacing w:after="0"/>
        <w:ind w:left="0"/>
        <w:jc w:val="both"/>
      </w:pPr>
      <w:r>
        <w:rPr>
          <w:rFonts w:ascii="Times New Roman"/>
          <w:b w:val="false"/>
          <w:i w:val="false"/>
          <w:color w:val="000000"/>
          <w:sz w:val="28"/>
        </w:rPr>
        <w:t>
      29) осуществляет в установленном порядке государственное обеспечение воспитанников организаций образования для детей-сирот и детей, оставшихся без попечения родителей, их трудоустройство и обеспечение жильем;</w:t>
      </w:r>
    </w:p>
    <w:p>
      <w:pPr>
        <w:spacing w:after="0"/>
        <w:ind w:left="0"/>
        <w:jc w:val="both"/>
      </w:pPr>
      <w:r>
        <w:rPr>
          <w:rFonts w:ascii="Times New Roman"/>
          <w:b w:val="false"/>
          <w:i w:val="false"/>
          <w:color w:val="000000"/>
          <w:sz w:val="28"/>
        </w:rPr>
        <w:t>
      30) оказывает организациям дошкольного воспитания и обучения, в том числе расположенным в районах (городах областного значения), и семьям необходимую методическую и консультативную помощь;</w:t>
      </w:r>
    </w:p>
    <w:p>
      <w:pPr>
        <w:spacing w:after="0"/>
        <w:ind w:left="0"/>
        <w:jc w:val="both"/>
      </w:pPr>
      <w:r>
        <w:rPr>
          <w:rFonts w:ascii="Times New Roman"/>
          <w:b w:val="false"/>
          <w:i w:val="false"/>
          <w:color w:val="000000"/>
          <w:sz w:val="28"/>
        </w:rPr>
        <w:t>
      31) организует бесплатное и льготное питание отдельных категорий обучающихся и воспитанников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32)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p>
      <w:pPr>
        <w:spacing w:after="0"/>
        <w:ind w:left="0"/>
        <w:jc w:val="both"/>
      </w:pPr>
      <w:r>
        <w:rPr>
          <w:rFonts w:ascii="Times New Roman"/>
          <w:b w:val="false"/>
          <w:i w:val="false"/>
          <w:color w:val="000000"/>
          <w:sz w:val="28"/>
        </w:rPr>
        <w:t>
      33)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w:t>
      </w:r>
    </w:p>
    <w:p>
      <w:pPr>
        <w:spacing w:after="0"/>
        <w:ind w:left="0"/>
        <w:jc w:val="both"/>
      </w:pPr>
      <w:r>
        <w:rPr>
          <w:rFonts w:ascii="Times New Roman"/>
          <w:b w:val="false"/>
          <w:i w:val="false"/>
          <w:color w:val="000000"/>
          <w:sz w:val="28"/>
        </w:rPr>
        <w:t>
      34)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35) осуществляет образовательный мониторинг;</w:t>
      </w:r>
    </w:p>
    <w:p>
      <w:pPr>
        <w:spacing w:after="0"/>
        <w:ind w:left="0"/>
        <w:jc w:val="both"/>
      </w:pPr>
      <w:r>
        <w:rPr>
          <w:rFonts w:ascii="Times New Roman"/>
          <w:b w:val="false"/>
          <w:i w:val="false"/>
          <w:color w:val="000000"/>
          <w:sz w:val="28"/>
        </w:rPr>
        <w:t>
      36) ежегодно в установленные сроки обеспечивает сбор данных статистических наблюдений в объектах информатизации уполномоченного органа в области образования;</w:t>
      </w:r>
    </w:p>
    <w:p>
      <w:pPr>
        <w:spacing w:after="0"/>
        <w:ind w:left="0"/>
        <w:jc w:val="both"/>
      </w:pPr>
      <w:r>
        <w:rPr>
          <w:rFonts w:ascii="Times New Roman"/>
          <w:b w:val="false"/>
          <w:i w:val="false"/>
          <w:color w:val="000000"/>
          <w:sz w:val="28"/>
        </w:rPr>
        <w:t>
      37) обеспечивает условия несовершеннолетним, содержащимся в центрах поддержки детей, находящихся в трудной жизненной ситуации;</w:t>
      </w:r>
    </w:p>
    <w:p>
      <w:pPr>
        <w:spacing w:after="0"/>
        <w:ind w:left="0"/>
        <w:jc w:val="both"/>
      </w:pPr>
      <w:r>
        <w:rPr>
          <w:rFonts w:ascii="Times New Roman"/>
          <w:b w:val="false"/>
          <w:i w:val="false"/>
          <w:color w:val="000000"/>
          <w:sz w:val="28"/>
        </w:rPr>
        <w:t>
      38) оказывает содействие попечительским советам;</w:t>
      </w:r>
    </w:p>
    <w:p>
      <w:pPr>
        <w:spacing w:after="0"/>
        <w:ind w:left="0"/>
        <w:jc w:val="both"/>
      </w:pPr>
      <w:r>
        <w:rPr>
          <w:rFonts w:ascii="Times New Roman"/>
          <w:b w:val="false"/>
          <w:i w:val="false"/>
          <w:color w:val="000000"/>
          <w:sz w:val="28"/>
        </w:rPr>
        <w:t>
      39) организует кадровое обеспечение государственных организаций образования;</w:t>
      </w:r>
    </w:p>
    <w:p>
      <w:pPr>
        <w:spacing w:after="0"/>
        <w:ind w:left="0"/>
        <w:jc w:val="both"/>
      </w:pPr>
      <w:r>
        <w:rPr>
          <w:rFonts w:ascii="Times New Roman"/>
          <w:b w:val="false"/>
          <w:i w:val="false"/>
          <w:color w:val="000000"/>
          <w:sz w:val="28"/>
        </w:rPr>
        <w:t>
      40) выплачивает победителям конкурса – государственным организациям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41) выдает разрешение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и специальные общеобразовательные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pPr>
        <w:spacing w:after="0"/>
        <w:ind w:left="0"/>
        <w:jc w:val="both"/>
      </w:pPr>
      <w:r>
        <w:rPr>
          <w:rFonts w:ascii="Times New Roman"/>
          <w:b w:val="false"/>
          <w:i w:val="false"/>
          <w:color w:val="000000"/>
          <w:sz w:val="28"/>
        </w:rPr>
        <w:t>
      42) обеспечивает материально-техническую базу методических кабинетов областного уровня;</w:t>
      </w:r>
    </w:p>
    <w:p>
      <w:pPr>
        <w:spacing w:after="0"/>
        <w:ind w:left="0"/>
        <w:jc w:val="both"/>
      </w:pPr>
      <w:r>
        <w:rPr>
          <w:rFonts w:ascii="Times New Roman"/>
          <w:b w:val="false"/>
          <w:i w:val="false"/>
          <w:color w:val="000000"/>
          <w:sz w:val="28"/>
        </w:rPr>
        <w:t>
      43) организует разработку и представляет на утверждение акимату области правила деятельности психологической службы в организациях среднего образования;</w:t>
      </w:r>
    </w:p>
    <w:p>
      <w:pPr>
        <w:spacing w:after="0"/>
        <w:ind w:left="0"/>
        <w:jc w:val="both"/>
      </w:pPr>
      <w:r>
        <w:rPr>
          <w:rFonts w:ascii="Times New Roman"/>
          <w:b w:val="false"/>
          <w:i w:val="false"/>
          <w:color w:val="000000"/>
          <w:sz w:val="28"/>
        </w:rPr>
        <w:t>
      44) разрабатывает и представляет на утверждение акимату области типовые правила внутреннего распорядка организации образования;</w:t>
      </w:r>
    </w:p>
    <w:p>
      <w:pPr>
        <w:spacing w:after="0"/>
        <w:ind w:left="0"/>
        <w:jc w:val="both"/>
      </w:pPr>
      <w:r>
        <w:rPr>
          <w:rFonts w:ascii="Times New Roman"/>
          <w:b w:val="false"/>
          <w:i w:val="false"/>
          <w:color w:val="000000"/>
          <w:sz w:val="28"/>
        </w:rPr>
        <w:t>
      45) обеспечивает организацию подготовки квалифицированных рабочих кадров и специалистов среднего звена по дуальному обучению;</w:t>
      </w:r>
    </w:p>
    <w:p>
      <w:pPr>
        <w:spacing w:after="0"/>
        <w:ind w:left="0"/>
        <w:jc w:val="both"/>
      </w:pPr>
      <w:r>
        <w:rPr>
          <w:rFonts w:ascii="Times New Roman"/>
          <w:b w:val="false"/>
          <w:i w:val="false"/>
          <w:color w:val="000000"/>
          <w:sz w:val="28"/>
        </w:rPr>
        <w:t>
      46)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p>
      <w:pPr>
        <w:spacing w:after="0"/>
        <w:ind w:left="0"/>
        <w:jc w:val="both"/>
      </w:pPr>
      <w:r>
        <w:rPr>
          <w:rFonts w:ascii="Times New Roman"/>
          <w:b w:val="false"/>
          <w:i w:val="false"/>
          <w:color w:val="000000"/>
          <w:sz w:val="28"/>
        </w:rPr>
        <w:t>
      47) обеспечивает методическое руководство психологической службой в организациях среднего образования;</w:t>
      </w:r>
    </w:p>
    <w:p>
      <w:pPr>
        <w:spacing w:after="0"/>
        <w:ind w:left="0"/>
        <w:jc w:val="both"/>
      </w:pPr>
      <w:r>
        <w:rPr>
          <w:rFonts w:ascii="Times New Roman"/>
          <w:b w:val="false"/>
          <w:i w:val="false"/>
          <w:color w:val="000000"/>
          <w:sz w:val="28"/>
        </w:rPr>
        <w:t>
      48) организует бесплатный подвоз обучающихся до ближайшей школы и обратно в случае отсутствия школы в соответствующем поселке, селе, сельском округе;</w:t>
      </w:r>
    </w:p>
    <w:p>
      <w:pPr>
        <w:spacing w:after="0"/>
        <w:ind w:left="0"/>
        <w:jc w:val="both"/>
      </w:pPr>
      <w:r>
        <w:rPr>
          <w:rFonts w:ascii="Times New Roman"/>
          <w:b w:val="false"/>
          <w:i w:val="false"/>
          <w:color w:val="000000"/>
          <w:sz w:val="28"/>
        </w:rPr>
        <w:t>
      49)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p>
      <w:pPr>
        <w:spacing w:after="0"/>
        <w:ind w:left="0"/>
        <w:jc w:val="both"/>
      </w:pPr>
      <w:r>
        <w:rPr>
          <w:rFonts w:ascii="Times New Roman"/>
          <w:b w:val="false"/>
          <w:i w:val="false"/>
          <w:color w:val="000000"/>
          <w:sz w:val="28"/>
        </w:rPr>
        <w:t>
      50) обеспечивает организацию и проведение областных школьных олимпиад и конкурсов научных проектов по общеобразовательным предметам, конкурсов исполнителей и конкурсов профессионального мастерства;</w:t>
      </w:r>
    </w:p>
    <w:p>
      <w:pPr>
        <w:spacing w:after="0"/>
        <w:ind w:left="0"/>
        <w:jc w:val="both"/>
      </w:pPr>
      <w:r>
        <w:rPr>
          <w:rFonts w:ascii="Times New Roman"/>
          <w:b w:val="false"/>
          <w:i w:val="false"/>
          <w:color w:val="000000"/>
          <w:sz w:val="28"/>
        </w:rPr>
        <w:t>
      51) издает акты по вопросам управления территориальными органами (отделы образования районов и городов), подведомственными юридическими лицами;</w:t>
      </w:r>
    </w:p>
    <w:p>
      <w:pPr>
        <w:spacing w:after="0"/>
        <w:ind w:left="0"/>
        <w:jc w:val="both"/>
      </w:pPr>
      <w:r>
        <w:rPr>
          <w:rFonts w:ascii="Times New Roman"/>
          <w:b w:val="false"/>
          <w:i w:val="false"/>
          <w:color w:val="000000"/>
          <w:sz w:val="28"/>
        </w:rPr>
        <w:t>
      52) участвует в организации единой электронной системы Павлодарской области с созданием соответствующих банков данных;</w:t>
      </w:r>
    </w:p>
    <w:p>
      <w:pPr>
        <w:spacing w:after="0"/>
        <w:ind w:left="0"/>
        <w:jc w:val="both"/>
      </w:pPr>
      <w:r>
        <w:rPr>
          <w:rFonts w:ascii="Times New Roman"/>
          <w:b w:val="false"/>
          <w:i w:val="false"/>
          <w:color w:val="000000"/>
          <w:sz w:val="28"/>
        </w:rPr>
        <w:t>
      53) реализует кадровую политику в сфере образования области, организует аттестацию педагогов и руководящих работников образования в соответствии с действующим законодательством;</w:t>
      </w:r>
    </w:p>
    <w:p>
      <w:pPr>
        <w:spacing w:after="0"/>
        <w:ind w:left="0"/>
        <w:jc w:val="both"/>
      </w:pPr>
      <w:r>
        <w:rPr>
          <w:rFonts w:ascii="Times New Roman"/>
          <w:b w:val="false"/>
          <w:i w:val="false"/>
          <w:color w:val="000000"/>
          <w:sz w:val="28"/>
        </w:rPr>
        <w:t>
      54) реализует в пределах своей компетенции государственную политику в области государственно-частного партнерства;</w:t>
      </w:r>
    </w:p>
    <w:p>
      <w:pPr>
        <w:spacing w:after="0"/>
        <w:ind w:left="0"/>
        <w:jc w:val="both"/>
      </w:pPr>
      <w:r>
        <w:rPr>
          <w:rFonts w:ascii="Times New Roman"/>
          <w:b w:val="false"/>
          <w:i w:val="false"/>
          <w:color w:val="000000"/>
          <w:sz w:val="28"/>
        </w:rPr>
        <w:t>
      55) подготавливает проекты постановлений и согласовывает акты приема – передач имущества подведомственных организаций образования и территориальных органов, находящихся в ведении управления образования из уровня в уровень, стоимостью более 30000 МРП, из одного вида государственной собственности в другой, по решению местного исполнительного органа области;</w:t>
      </w:r>
    </w:p>
    <w:p>
      <w:pPr>
        <w:spacing w:after="0"/>
        <w:ind w:left="0"/>
        <w:jc w:val="both"/>
      </w:pPr>
      <w:r>
        <w:rPr>
          <w:rFonts w:ascii="Times New Roman"/>
          <w:b w:val="false"/>
          <w:i w:val="false"/>
          <w:color w:val="000000"/>
          <w:sz w:val="28"/>
        </w:rPr>
        <w:t>
      56) разрабатывает нормативные правовые и правовые акты в пределах компетенции, предусмотренные законодательством;</w:t>
      </w:r>
    </w:p>
    <w:p>
      <w:pPr>
        <w:spacing w:after="0"/>
        <w:ind w:left="0"/>
        <w:jc w:val="both"/>
      </w:pPr>
      <w:r>
        <w:rPr>
          <w:rFonts w:ascii="Times New Roman"/>
          <w:b w:val="false"/>
          <w:i w:val="false"/>
          <w:color w:val="000000"/>
          <w:sz w:val="28"/>
        </w:rPr>
        <w:t>
      57) координирует и оказывает государственные услуги в сфере образования;</w:t>
      </w:r>
    </w:p>
    <w:p>
      <w:pPr>
        <w:spacing w:after="0"/>
        <w:ind w:left="0"/>
        <w:jc w:val="both"/>
      </w:pPr>
      <w:r>
        <w:rPr>
          <w:rFonts w:ascii="Times New Roman"/>
          <w:b w:val="false"/>
          <w:i w:val="false"/>
          <w:color w:val="000000"/>
          <w:sz w:val="28"/>
        </w:rPr>
        <w:t xml:space="preserve">
      58) координирует работу территориальных органов (отделы образования районов и городов); </w:t>
      </w:r>
    </w:p>
    <w:p>
      <w:pPr>
        <w:spacing w:after="0"/>
        <w:ind w:left="0"/>
        <w:jc w:val="both"/>
      </w:pPr>
      <w:r>
        <w:rPr>
          <w:rFonts w:ascii="Times New Roman"/>
          <w:b w:val="false"/>
          <w:i w:val="false"/>
          <w:color w:val="000000"/>
          <w:sz w:val="28"/>
        </w:rPr>
        <w:t>
      59) вносит в местный исполнительный орган области предложения об утверждении штатной численности государственных служащих управления и территориальных органов (отделы образования районов и городов);</w:t>
      </w:r>
    </w:p>
    <w:p>
      <w:pPr>
        <w:spacing w:after="0"/>
        <w:ind w:left="0"/>
        <w:jc w:val="both"/>
      </w:pPr>
      <w:r>
        <w:rPr>
          <w:rFonts w:ascii="Times New Roman"/>
          <w:b w:val="false"/>
          <w:i w:val="false"/>
          <w:color w:val="000000"/>
          <w:sz w:val="28"/>
        </w:rPr>
        <w:t>
      60) проводит необходимые мероприятия по формированию антикоррупционной культуры;</w:t>
      </w:r>
    </w:p>
    <w:p>
      <w:pPr>
        <w:spacing w:after="0"/>
        <w:ind w:left="0"/>
        <w:jc w:val="both"/>
      </w:pPr>
      <w:r>
        <w:rPr>
          <w:rFonts w:ascii="Times New Roman"/>
          <w:b w:val="false"/>
          <w:i w:val="false"/>
          <w:color w:val="000000"/>
          <w:sz w:val="28"/>
        </w:rPr>
        <w:t>
      61) назначает на должности и освобождает от должностей первых руководителей территориальных органов (отделы образования районов и городов)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62) назначает на должности и освобождает от должностей руководителей государственных организаций образования на конкурсной основе в порядке, определенном уполномоченным органом в области образования, за исключением руководителей государственных организаций образования назначаемых руководителями территориальных органов (отделы образования районов и городов);</w:t>
      </w:r>
    </w:p>
    <w:p>
      <w:pPr>
        <w:spacing w:after="0"/>
        <w:ind w:left="0"/>
        <w:jc w:val="both"/>
      </w:pPr>
      <w:r>
        <w:rPr>
          <w:rFonts w:ascii="Times New Roman"/>
          <w:b w:val="false"/>
          <w:i w:val="false"/>
          <w:color w:val="000000"/>
          <w:sz w:val="28"/>
        </w:rPr>
        <w:t>
      63) согласовывает назначение главных бухгалтеров подведомственных организаций;</w:t>
      </w:r>
    </w:p>
    <w:p>
      <w:pPr>
        <w:spacing w:after="0"/>
        <w:ind w:left="0"/>
        <w:jc w:val="both"/>
      </w:pPr>
      <w:r>
        <w:rPr>
          <w:rFonts w:ascii="Times New Roman"/>
          <w:b w:val="false"/>
          <w:i w:val="false"/>
          <w:color w:val="000000"/>
          <w:sz w:val="28"/>
        </w:rPr>
        <w:t>
      64) по представлению руководителя территориального органа согласовывает структуру отдела образования района, города или районов в городах областного значения;</w:t>
      </w:r>
    </w:p>
    <w:p>
      <w:pPr>
        <w:spacing w:after="0"/>
        <w:ind w:left="0"/>
        <w:jc w:val="both"/>
      </w:pPr>
      <w:r>
        <w:rPr>
          <w:rFonts w:ascii="Times New Roman"/>
          <w:b w:val="false"/>
          <w:i w:val="false"/>
          <w:color w:val="000000"/>
          <w:sz w:val="28"/>
        </w:rPr>
        <w:t>
      65) привлекает к дисциплинарной ответственности первых руководителей территориальных органов (отделы образования районов и городов) и первых руководителей подведомственных организаций образования;</w:t>
      </w:r>
    </w:p>
    <w:p>
      <w:pPr>
        <w:spacing w:after="0"/>
        <w:ind w:left="0"/>
        <w:jc w:val="both"/>
      </w:pPr>
      <w:r>
        <w:rPr>
          <w:rFonts w:ascii="Times New Roman"/>
          <w:b w:val="false"/>
          <w:i w:val="false"/>
          <w:color w:val="000000"/>
          <w:sz w:val="28"/>
        </w:rPr>
        <w:t>
      66) определяет порядок информирования и проведения консультаций, осуществляет мероприятия по защите прав и законных интересов ребенка;</w:t>
      </w:r>
    </w:p>
    <w:p>
      <w:pPr>
        <w:spacing w:after="0"/>
        <w:ind w:left="0"/>
        <w:jc w:val="both"/>
      </w:pPr>
      <w:r>
        <w:rPr>
          <w:rFonts w:ascii="Times New Roman"/>
          <w:b w:val="false"/>
          <w:i w:val="false"/>
          <w:color w:val="000000"/>
          <w:sz w:val="28"/>
        </w:rPr>
        <w:t>
      67) назначает и освобождает от должности заместителей руководителя подведомственных государственных предприятий по представлению руководителя государственного предприятия;</w:t>
      </w:r>
    </w:p>
    <w:p>
      <w:pPr>
        <w:spacing w:after="0"/>
        <w:ind w:left="0"/>
        <w:jc w:val="both"/>
      </w:pPr>
      <w:r>
        <w:rPr>
          <w:rFonts w:ascii="Times New Roman"/>
          <w:b w:val="false"/>
          <w:i w:val="false"/>
          <w:color w:val="000000"/>
          <w:sz w:val="28"/>
        </w:rPr>
        <w:t>
      68) осуществляет в интересах местного государственного управления иные функции, возлагаемые на местные исполнительные органы законодательством Республики Казахстан.</w:t>
      </w:r>
    </w:p>
    <w:p>
      <w:pPr>
        <w:spacing w:after="0"/>
        <w:ind w:left="0"/>
        <w:jc w:val="both"/>
      </w:pPr>
      <w:r>
        <w:rPr>
          <w:rFonts w:ascii="Times New Roman"/>
          <w:b w:val="false"/>
          <w:i w:val="false"/>
          <w:color w:val="000000"/>
          <w:sz w:val="28"/>
        </w:rPr>
        <w:t>
      3. Статус, полномочия первого руководителя ГУ "Управление образования Павлодарской области"</w:t>
      </w:r>
    </w:p>
    <w:p>
      <w:pPr>
        <w:spacing w:after="0"/>
        <w:ind w:left="0"/>
        <w:jc w:val="both"/>
      </w:pPr>
      <w:r>
        <w:rPr>
          <w:rFonts w:ascii="Times New Roman"/>
          <w:b w:val="false"/>
          <w:i w:val="false"/>
          <w:color w:val="000000"/>
          <w:sz w:val="28"/>
        </w:rPr>
        <w:t>
      22. Руководство ГУ "Управление образования Павлодарской области" осуществляется первым руководителем, который несет персональную ответственность за выполнение задач, возложенных на ГУ "Управление образования Павлодарской области" и осуществление им своих полномочий.</w:t>
      </w:r>
    </w:p>
    <w:p>
      <w:pPr>
        <w:spacing w:after="0"/>
        <w:ind w:left="0"/>
        <w:jc w:val="both"/>
      </w:pPr>
      <w:r>
        <w:rPr>
          <w:rFonts w:ascii="Times New Roman"/>
          <w:b w:val="false"/>
          <w:i w:val="false"/>
          <w:color w:val="000000"/>
          <w:sz w:val="28"/>
        </w:rPr>
        <w:t>
      23. Первый руководитель ГУ "Управление образования Павлодарской области" назначается на должность и освобождается от должности распоряжением акима области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xml:space="preserve">
      24. Первый руководитель ГУ "Управление образования Павлодарской области" имеет заместителей, которые назначаются на должность и освобождаются от должностей в соответствии с законодательством Республики Казахстан. </w:t>
      </w:r>
    </w:p>
    <w:p>
      <w:pPr>
        <w:spacing w:after="0"/>
        <w:ind w:left="0"/>
        <w:jc w:val="both"/>
      </w:pPr>
      <w:r>
        <w:rPr>
          <w:rFonts w:ascii="Times New Roman"/>
          <w:b w:val="false"/>
          <w:i w:val="false"/>
          <w:color w:val="000000"/>
          <w:sz w:val="28"/>
        </w:rPr>
        <w:t>
      25. Полномочия первого руководителя ГУ "Управление образования Павлодарской области":</w:t>
      </w:r>
    </w:p>
    <w:p>
      <w:pPr>
        <w:spacing w:after="0"/>
        <w:ind w:left="0"/>
        <w:jc w:val="both"/>
      </w:pPr>
      <w:r>
        <w:rPr>
          <w:rFonts w:ascii="Times New Roman"/>
          <w:b w:val="false"/>
          <w:i w:val="false"/>
          <w:color w:val="000000"/>
          <w:sz w:val="28"/>
        </w:rPr>
        <w:t>
      1) назначает на должности и освобождает от должностей работников ГУ "Управление образования Павлодарской области" в соответствии с законодательством Республики Казахстан;</w:t>
      </w:r>
    </w:p>
    <w:p>
      <w:pPr>
        <w:spacing w:after="0"/>
        <w:ind w:left="0"/>
        <w:jc w:val="both"/>
      </w:pPr>
      <w:r>
        <w:rPr>
          <w:rFonts w:ascii="Times New Roman"/>
          <w:b w:val="false"/>
          <w:i w:val="false"/>
          <w:color w:val="000000"/>
          <w:sz w:val="28"/>
        </w:rPr>
        <w:t>
      2) осуществляет в порядке, установленном законодательством Республики Казахстан, поощрение работников ГУ "Управление образования Павлодарской области", оказание материальной помощи, наложение на них дисциплинарных взысканий;</w:t>
      </w:r>
    </w:p>
    <w:p>
      <w:pPr>
        <w:spacing w:after="0"/>
        <w:ind w:left="0"/>
        <w:jc w:val="both"/>
      </w:pPr>
      <w:r>
        <w:rPr>
          <w:rFonts w:ascii="Times New Roman"/>
          <w:b w:val="false"/>
          <w:i w:val="false"/>
          <w:color w:val="000000"/>
          <w:sz w:val="28"/>
        </w:rPr>
        <w:t>
      3) издает приказы и дает указания по вопросам, входящим в его компетенцию, обязательные для выполнения всеми работниками ГУ "Управление образования Павлодарской области";</w:t>
      </w:r>
    </w:p>
    <w:p>
      <w:pPr>
        <w:spacing w:after="0"/>
        <w:ind w:left="0"/>
        <w:jc w:val="both"/>
      </w:pPr>
      <w:r>
        <w:rPr>
          <w:rFonts w:ascii="Times New Roman"/>
          <w:b w:val="false"/>
          <w:i w:val="false"/>
          <w:color w:val="000000"/>
          <w:sz w:val="28"/>
        </w:rPr>
        <w:t>
      4) утверждает Положения о структурных подразделениях, должностные инструкции его работников;</w:t>
      </w:r>
    </w:p>
    <w:p>
      <w:pPr>
        <w:spacing w:after="0"/>
        <w:ind w:left="0"/>
        <w:jc w:val="both"/>
      </w:pPr>
      <w:r>
        <w:rPr>
          <w:rFonts w:ascii="Times New Roman"/>
          <w:b w:val="false"/>
          <w:i w:val="false"/>
          <w:color w:val="000000"/>
          <w:sz w:val="28"/>
        </w:rPr>
        <w:t>
      5) представляет ГУ "Управление образования Павлодарской области"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xml:space="preserve">
      6) выдает доверенности на право представления интересов управления в государственных органах, иных учреждениях по вопросам, входящим в компетенцию ГУ "Управление образования Павлодарской области"; </w:t>
      </w:r>
    </w:p>
    <w:p>
      <w:pPr>
        <w:spacing w:after="0"/>
        <w:ind w:left="0"/>
        <w:jc w:val="both"/>
      </w:pPr>
      <w:r>
        <w:rPr>
          <w:rFonts w:ascii="Times New Roman"/>
          <w:b w:val="false"/>
          <w:i w:val="false"/>
          <w:color w:val="000000"/>
          <w:sz w:val="28"/>
        </w:rPr>
        <w:t>
      7) проводит совещания с участием руководителей подведомственных организаций, территориальных органов (отделы образования районов и городов);</w:t>
      </w:r>
    </w:p>
    <w:p>
      <w:pPr>
        <w:spacing w:after="0"/>
        <w:ind w:left="0"/>
        <w:jc w:val="both"/>
      </w:pPr>
      <w:r>
        <w:rPr>
          <w:rFonts w:ascii="Times New Roman"/>
          <w:b w:val="false"/>
          <w:i w:val="false"/>
          <w:color w:val="000000"/>
          <w:sz w:val="28"/>
        </w:rPr>
        <w:t>
      8) утверждает перспективные и текущие планы работы ГУ "Управление образования Павлодарской области";</w:t>
      </w:r>
    </w:p>
    <w:p>
      <w:pPr>
        <w:spacing w:after="0"/>
        <w:ind w:left="0"/>
        <w:jc w:val="both"/>
      </w:pPr>
      <w:r>
        <w:rPr>
          <w:rFonts w:ascii="Times New Roman"/>
          <w:b w:val="false"/>
          <w:i w:val="false"/>
          <w:color w:val="000000"/>
          <w:sz w:val="28"/>
        </w:rPr>
        <w:t>
      9) противодействует коррупции и несет за это персональную ответственность;</w:t>
      </w:r>
    </w:p>
    <w:p>
      <w:pPr>
        <w:spacing w:after="0"/>
        <w:ind w:left="0"/>
        <w:jc w:val="both"/>
      </w:pPr>
      <w:r>
        <w:rPr>
          <w:rFonts w:ascii="Times New Roman"/>
          <w:b w:val="false"/>
          <w:i w:val="false"/>
          <w:color w:val="000000"/>
          <w:sz w:val="28"/>
        </w:rPr>
        <w:t>
      10) назначает на должности и освобождает от должностей руководителей государственных организаций образования на конкурсной основе в порядке, определенном уполномоченным органом в области образования, за исключением руководителей государственных организаций образования, назначаемых руководителями территориальных органов (отделы образования районов и городов);</w:t>
      </w:r>
    </w:p>
    <w:p>
      <w:pPr>
        <w:spacing w:after="0"/>
        <w:ind w:left="0"/>
        <w:jc w:val="both"/>
      </w:pPr>
      <w:r>
        <w:rPr>
          <w:rFonts w:ascii="Times New Roman"/>
          <w:b w:val="false"/>
          <w:i w:val="false"/>
          <w:color w:val="000000"/>
          <w:sz w:val="28"/>
        </w:rPr>
        <w:t xml:space="preserve">
      11) осуществляет в порядке, установленном законодательством Республики Казахстан, поощрение руководителей территориальных органов (отделы образования районов и городов), подведомственных организаций, оказание материальной помощи, наложение на них дисциплинарных взысканий; </w:t>
      </w:r>
    </w:p>
    <w:p>
      <w:pPr>
        <w:spacing w:after="0"/>
        <w:ind w:left="0"/>
        <w:jc w:val="both"/>
      </w:pPr>
      <w:r>
        <w:rPr>
          <w:rFonts w:ascii="Times New Roman"/>
          <w:b w:val="false"/>
          <w:i w:val="false"/>
          <w:color w:val="000000"/>
          <w:sz w:val="28"/>
        </w:rPr>
        <w:t xml:space="preserve">
      12) издает приказы о создании коллегии управления образования, ее численном и персональном составе, для рассмотрения основных вопросов деятельности управления. </w:t>
      </w:r>
    </w:p>
    <w:p>
      <w:pPr>
        <w:spacing w:after="0"/>
        <w:ind w:left="0"/>
        <w:jc w:val="both"/>
      </w:pPr>
      <w:r>
        <w:rPr>
          <w:rFonts w:ascii="Times New Roman"/>
          <w:b w:val="false"/>
          <w:i w:val="false"/>
          <w:color w:val="000000"/>
          <w:sz w:val="28"/>
        </w:rPr>
        <w:t>
      Исполнение полномочий первого руководителя ГУ "Управление образования Павлодарской области"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26. Первый руководитель определяет полномочия своих заместителей в соответствии с действующим законодательством.</w:t>
      </w:r>
    </w:p>
    <w:p>
      <w:pPr>
        <w:spacing w:after="0"/>
        <w:ind w:left="0"/>
        <w:jc w:val="both"/>
      </w:pPr>
      <w:r>
        <w:rPr>
          <w:rFonts w:ascii="Times New Roman"/>
          <w:b w:val="false"/>
          <w:i w:val="false"/>
          <w:color w:val="000000"/>
          <w:sz w:val="28"/>
        </w:rPr>
        <w:t>
      27. Взаимоотношения между ГУ "Управление образования Павлодарской области" и уполномоченным органом по управлению коммунальным имуществом (местным исполнительным органом области)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28. Взаимоотношения между ГУ "Управление образования Павлодарской области" и уполномоченным органом соответствующей отрасли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29. Взаимоотношения между администрацией ГУ "Управление образования Павлодарской области" и трудовым коллективом определяются в соответствии с законодательством о государственной службе и Трудовым кодексом Республики Казахстан.</w:t>
      </w:r>
    </w:p>
    <w:p>
      <w:pPr>
        <w:spacing w:after="0"/>
        <w:ind w:left="0"/>
        <w:jc w:val="both"/>
      </w:pPr>
      <w:r>
        <w:rPr>
          <w:rFonts w:ascii="Times New Roman"/>
          <w:b w:val="false"/>
          <w:i w:val="false"/>
          <w:color w:val="000000"/>
          <w:sz w:val="28"/>
        </w:rPr>
        <w:t>
      4. Имущество ГУ "Управление образования Павлодарской области"</w:t>
      </w:r>
    </w:p>
    <w:p>
      <w:pPr>
        <w:spacing w:after="0"/>
        <w:ind w:left="0"/>
        <w:jc w:val="both"/>
      </w:pPr>
      <w:r>
        <w:rPr>
          <w:rFonts w:ascii="Times New Roman"/>
          <w:b w:val="false"/>
          <w:i w:val="false"/>
          <w:color w:val="000000"/>
          <w:sz w:val="28"/>
        </w:rPr>
        <w:t>
      30. ГУ "Управление образования Павлодарской области"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ГУ "Управление образования Павлодарской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31. Имущество, закрепленное за ГУ "Управление образования Павлодарской области", относится к областной коммунальной собственности.</w:t>
      </w:r>
    </w:p>
    <w:p>
      <w:pPr>
        <w:spacing w:after="0"/>
        <w:ind w:left="0"/>
        <w:jc w:val="both"/>
      </w:pPr>
      <w:r>
        <w:rPr>
          <w:rFonts w:ascii="Times New Roman"/>
          <w:b w:val="false"/>
          <w:i w:val="false"/>
          <w:color w:val="000000"/>
          <w:sz w:val="28"/>
        </w:rPr>
        <w:t>
      32. ГУ "Управление образования Павлодарской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both"/>
      </w:pPr>
      <w:r>
        <w:rPr>
          <w:rFonts w:ascii="Times New Roman"/>
          <w:b w:val="false"/>
          <w:i w:val="false"/>
          <w:color w:val="000000"/>
          <w:sz w:val="28"/>
        </w:rPr>
        <w:t>
      5. Реорганизация и упразднение (ликвидация) ГУ "Управление образования Павлодарской области"</w:t>
      </w:r>
    </w:p>
    <w:p>
      <w:pPr>
        <w:spacing w:after="0"/>
        <w:ind w:left="0"/>
        <w:jc w:val="both"/>
      </w:pPr>
      <w:r>
        <w:rPr>
          <w:rFonts w:ascii="Times New Roman"/>
          <w:b w:val="false"/>
          <w:i w:val="false"/>
          <w:color w:val="000000"/>
          <w:sz w:val="28"/>
        </w:rPr>
        <w:t>
      33. Реорганизация и упразднение (ликвидация) ГУ "Управление образования Павлодарской области"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Перечень государственных учреждений – территориальных органов, находящихся в ведении государственного учреждения "Управление образования Павлодарской области</w:t>
      </w:r>
    </w:p>
    <w:p>
      <w:pPr>
        <w:spacing w:after="0"/>
        <w:ind w:left="0"/>
        <w:jc w:val="both"/>
      </w:pPr>
      <w:r>
        <w:rPr>
          <w:rFonts w:ascii="Times New Roman"/>
          <w:b w:val="false"/>
          <w:i w:val="false"/>
          <w:color w:val="000000"/>
          <w:sz w:val="28"/>
        </w:rPr>
        <w:t>
      1. Государственное учреждение "Отдел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2. Государственное учреждение "Отдел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3. Государственное учреждение "Отдел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4. Государственное учреждение "Отдел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5. Государственное учреждение "Отдел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6. Государственное учреждение "Отдел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7. Государственное учреждение "Отдел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8. Государственное учреждение "Отдел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9. Государственное учреждение "Отдел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10. Государственное учреждение "Отдел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11. Государственное учреждение "Отдел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12. Государственное учреждение "Отдел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13. Государственное учреждение "Отдел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Перечень организаций, находящихся в ведении государственного учреждения "Управление образования Павлодарской области" Государственные учреждения:</w:t>
      </w:r>
    </w:p>
    <w:p>
      <w:pPr>
        <w:spacing w:after="0"/>
        <w:ind w:left="0"/>
        <w:jc w:val="both"/>
      </w:pPr>
      <w:r>
        <w:rPr>
          <w:rFonts w:ascii="Times New Roman"/>
          <w:b w:val="false"/>
          <w:i w:val="false"/>
          <w:color w:val="000000"/>
          <w:sz w:val="28"/>
        </w:rPr>
        <w:t>
      1. Государственное учреждение "Школа-лицей № 8 для одаренных детей" города Павлодара;</w:t>
      </w:r>
    </w:p>
    <w:p>
      <w:pPr>
        <w:spacing w:after="0"/>
        <w:ind w:left="0"/>
        <w:jc w:val="both"/>
      </w:pPr>
      <w:r>
        <w:rPr>
          <w:rFonts w:ascii="Times New Roman"/>
          <w:b w:val="false"/>
          <w:i w:val="false"/>
          <w:color w:val="000000"/>
          <w:sz w:val="28"/>
        </w:rPr>
        <w:t>
      2. Государственное учреждение "Гимназия № 3 для одаренных детей" города Павлодара;</w:t>
      </w:r>
    </w:p>
    <w:p>
      <w:pPr>
        <w:spacing w:after="0"/>
        <w:ind w:left="0"/>
        <w:jc w:val="both"/>
      </w:pPr>
      <w:r>
        <w:rPr>
          <w:rFonts w:ascii="Times New Roman"/>
          <w:b w:val="false"/>
          <w:i w:val="false"/>
          <w:color w:val="000000"/>
          <w:sz w:val="28"/>
        </w:rPr>
        <w:t>
      3. Государственное учреждение "Специализированная школа "Жас дарын" города Павлодара;</w:t>
      </w:r>
    </w:p>
    <w:p>
      <w:pPr>
        <w:spacing w:after="0"/>
        <w:ind w:left="0"/>
        <w:jc w:val="both"/>
      </w:pPr>
      <w:r>
        <w:rPr>
          <w:rFonts w:ascii="Times New Roman"/>
          <w:b w:val="false"/>
          <w:i w:val="false"/>
          <w:color w:val="000000"/>
          <w:sz w:val="28"/>
        </w:rPr>
        <w:t>
      4. Государственное учреждение "Областная казахская гимназия-интернат для одаренных детей имени И.Алтынсарина";</w:t>
      </w:r>
    </w:p>
    <w:p>
      <w:pPr>
        <w:spacing w:after="0"/>
        <w:ind w:left="0"/>
        <w:jc w:val="both"/>
      </w:pPr>
      <w:r>
        <w:rPr>
          <w:rFonts w:ascii="Times New Roman"/>
          <w:b w:val="false"/>
          <w:i w:val="false"/>
          <w:color w:val="000000"/>
          <w:sz w:val="28"/>
        </w:rPr>
        <w:t>
      5. Государственное учреждение "Областной многопрофильный лицей-интернат для одаренных детей"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6. Государственное учреждение "Специализированная общеобразовательная школа "Зерде" с государственным языком обучения для одаренных детей";</w:t>
      </w:r>
    </w:p>
    <w:p>
      <w:pPr>
        <w:spacing w:after="0"/>
        <w:ind w:left="0"/>
        <w:jc w:val="both"/>
      </w:pPr>
      <w:r>
        <w:rPr>
          <w:rFonts w:ascii="Times New Roman"/>
          <w:b w:val="false"/>
          <w:i w:val="false"/>
          <w:color w:val="000000"/>
          <w:sz w:val="28"/>
        </w:rPr>
        <w:t>
      7. Государственное учреждение "Комплекс "Музыкальный колледж-музыкальная школа-интернат для одаренных детей";</w:t>
      </w:r>
    </w:p>
    <w:p>
      <w:pPr>
        <w:spacing w:after="0"/>
        <w:ind w:left="0"/>
        <w:jc w:val="both"/>
      </w:pPr>
      <w:r>
        <w:rPr>
          <w:rFonts w:ascii="Times New Roman"/>
          <w:b w:val="false"/>
          <w:i w:val="false"/>
          <w:color w:val="000000"/>
          <w:sz w:val="28"/>
        </w:rPr>
        <w:t>
      8. Государственное учреждение "Специализированная школа-лицей № 1 для одаренных детей города Экибастуза";</w:t>
      </w:r>
    </w:p>
    <w:p>
      <w:pPr>
        <w:spacing w:after="0"/>
        <w:ind w:left="0"/>
        <w:jc w:val="both"/>
      </w:pPr>
      <w:r>
        <w:rPr>
          <w:rFonts w:ascii="Times New Roman"/>
          <w:b w:val="false"/>
          <w:i w:val="false"/>
          <w:color w:val="000000"/>
          <w:sz w:val="28"/>
        </w:rPr>
        <w:t>
      9. ГУ "Специализированная гимназия для одаренных детей города Аксу".</w:t>
      </w:r>
    </w:p>
    <w:p>
      <w:pPr>
        <w:spacing w:after="0"/>
        <w:ind w:left="0"/>
        <w:jc w:val="both"/>
      </w:pPr>
      <w:r>
        <w:rPr>
          <w:rFonts w:ascii="Times New Roman"/>
          <w:b w:val="false"/>
          <w:i w:val="false"/>
          <w:color w:val="000000"/>
          <w:sz w:val="28"/>
        </w:rPr>
        <w:t>
      Коммунальные государственные учреждения:</w:t>
      </w:r>
    </w:p>
    <w:p>
      <w:pPr>
        <w:spacing w:after="0"/>
        <w:ind w:left="0"/>
        <w:jc w:val="both"/>
      </w:pPr>
      <w:r>
        <w:rPr>
          <w:rFonts w:ascii="Times New Roman"/>
          <w:b w:val="false"/>
          <w:i w:val="false"/>
          <w:color w:val="000000"/>
          <w:sz w:val="28"/>
        </w:rPr>
        <w:t>
      1. Коммунальное государственное учреждение "Павлодарский областной центр информационных технологий" управления образования области;</w:t>
      </w:r>
    </w:p>
    <w:p>
      <w:pPr>
        <w:spacing w:after="0"/>
        <w:ind w:left="0"/>
        <w:jc w:val="both"/>
      </w:pPr>
      <w:r>
        <w:rPr>
          <w:rFonts w:ascii="Times New Roman"/>
          <w:b w:val="false"/>
          <w:i w:val="false"/>
          <w:color w:val="000000"/>
          <w:sz w:val="28"/>
        </w:rPr>
        <w:t>
      2. Коммунальное государственное учреждение "Региональный учебно-практический центр физической культуры"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3. Коммунальное государственное учреждение "Региональный учебно-методический центр дополнительного образования "Ертiс дарыны"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4. Коммунальное государственное учреждение "Инновационный центр развития образования" управления образования Павлодарской области;</w:t>
      </w:r>
    </w:p>
    <w:p>
      <w:pPr>
        <w:spacing w:after="0"/>
        <w:ind w:left="0"/>
        <w:jc w:val="both"/>
      </w:pPr>
      <w:r>
        <w:rPr>
          <w:rFonts w:ascii="Times New Roman"/>
          <w:b w:val="false"/>
          <w:i w:val="false"/>
          <w:color w:val="000000"/>
          <w:sz w:val="28"/>
        </w:rPr>
        <w:t>
      5. Коммунальное государственное учреждение "Гимназия для одаренных детей имени Абая"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6. Коммунальное государственное учреждение "Областная специализированная военнная школа-интернат имени Кабанбай батыра"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7. Коммунальное государственное учреждение "Лицей-интернат "БІЛІМ-ИННОВАЦИЯ" для одаренных девочек"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8. Коммунальное государственное учреждение "Лицей-интернат "БІЛІМ-ИННОВАЦИЯ" для одаренных юношей"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9. Коммунальное государственное учреждение "Областной многопрофильный полиязычный лицей-интернат для одаренных детей"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10. Коммунальное государственное учреждение "Детская деревня семейного типа города Павлодара"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11. Коммунальное государственное учреждение "Детская деревня семейного типа села Кенжеколь"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12. Коммунальное государственное учреждение "Шакатский детский дом семейного типа"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13. Коммунальное государственное учреждение "Успенский детский дом семейного типа"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14. Коммунальное государственное учреждение "Центр поддержки детей, находящихся в трудной жизненной ситуации, города Экибастуза"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15. Коммунальное государственное учреждение "Региональный центр поддержки детей, находящихся в трудной жизненной ситуации"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16. Коммунальное государственное учреждение "Областная психолого-медико-педагогическая консультация"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17. Коммунальное государственное учреждение "Психолого-медико-педагогическая консультация города Павлодара"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18. Коммунальное государственное учреждение "Психолого-медико-педагогическая консультация города Экибастуза"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19. Коммунальное государственное учреждение "Областной кабинет психолого-педагогической коррекции"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20. Коммунальное государственное учреждение "Центр (autism-центр) поддержки детей с аутизмом (расстройством аутистического спектра) "Асыл Мирас"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21. Коммунальное государственное учреждение "Специальный комплекс детский сад-школа-интернат № 1"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22. Коммунальное государственное учреждение "Специальная школа-интернат № 2"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23. Коммунальное государственное учреждение "Специальная школа-интернат № 3"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24. Коммунальное государственное учреждение "Специальная школа-интернат № 4"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25. Коммунальное государственное учреждение "Специальная школа-интернат № 5"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26. Коммунальное государственное учреждение "Специальная школа № 6"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27. Коммунальное государственное учреждение "Специальная школа-интернат № 7"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28. Коммунальное государственное учреждение "Technikum-Арт центр"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29. Коммунальное государственное учреждение "Специализированная гимназия для одаренных детей города Аксу"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Коммунальные государственные казенные предприятия:</w:t>
      </w:r>
    </w:p>
    <w:p>
      <w:pPr>
        <w:spacing w:after="0"/>
        <w:ind w:left="0"/>
        <w:jc w:val="both"/>
      </w:pPr>
      <w:r>
        <w:rPr>
          <w:rFonts w:ascii="Times New Roman"/>
          <w:b w:val="false"/>
          <w:i w:val="false"/>
          <w:color w:val="000000"/>
          <w:sz w:val="28"/>
        </w:rPr>
        <w:t>
      1. Коммунальное государственное казенное предприятие "Дворец школьников имени М.М. Катаева"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 Коммунальное государственное казенное предприятие "Областной учебно-оздоровительный центр "Жас дәурен"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3. Коммунальное государственное казенное предприятие "Жас ұрпак"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4. Коммунальное государственное казенное предприятие "Павлодарский колледж сферы обслуживания"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5. Коммунальное государственное казенное предприятие "Экибастузский горно-технический колледж имени К.Пшенбаева"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6. Коммунальное государственное казенное предприятие "Актогайский аграрно-технический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7. Коммунальное государственное казенное предприятие "Железинский аграрно-технический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8. Коммунальное государственное казенное предприятие "Иртышский аграрно-технический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9. Коммунальное государственное казенное предприятие "Аграрно-технический колледж района Тереңкөл"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10. Коммунальное государственное казенное предприятие "Успенский аграрно-технический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11. Коммунальное государственное казенное предприятие "Щербактинский аграрно-технический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12. Коммунальное государственное казенное предприятие "Павлодарский химико-механический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13. Коммунальное государственное казенное предприятие "Технический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14. Коммунальное государственное казенное предприятие "Высший инновационный аграрный колледж "Ertis"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15. Коммунальное государственное казенное предприятие "Баянаульский многопрофильный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Коммунальные государственные предприятия на праве хозяйственного ведения:</w:t>
      </w:r>
    </w:p>
    <w:p>
      <w:pPr>
        <w:spacing w:after="0"/>
        <w:ind w:left="0"/>
        <w:jc w:val="both"/>
      </w:pPr>
      <w:r>
        <w:rPr>
          <w:rFonts w:ascii="Times New Roman"/>
          <w:b w:val="false"/>
          <w:i w:val="false"/>
          <w:color w:val="000000"/>
          <w:sz w:val="28"/>
        </w:rPr>
        <w:t>
      1. Коммунальное государственное предприятие на праве хозяйственного ведения "Павлодарский колледж технического сервиса"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2. Коммунальное государственное предприятие на праве хозяйственного ведения "Высший колледж цветной металлургии"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3. Коммунальное государственное предприятие на праве хозяйственного ведения "Павлодарский монтажный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4. Коммунальное государственное предприятие на праве хозяйственного ведения "Павлодарский колледж сервиса и питания"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5. Коммунальное государственное предприятие на праве хозяйственного ведения "Аксуский колледж черной металлургии"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6. Коммунальное государственное предприятие на праве хозяйственного ведения "Высший колледж электроники и коммуникаций"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7. Коммунальное государственное предприятие на праве хозяйственного ведения "Павлодарский технологический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8. Коммунальное государственное предприятие на праве хозяйственного ведения "Педагогический высший колледж имени Б. Ахметова"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9. Коммунальное государственное предприятие на праве хозяйственного ведения "Павлодарский машиностроительный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10. Коммунальное государственное предприятие на праве хозяйственного ведения "Колледж информационных технологий"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11. Коммунальное государственное предприятие на праве хозяйственного ведения "Экибастузский политехнический колледж"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12. Коммунальное государственное предприятие на праве хозяйственного ведения "Аксуский высший многопрофильный колледж им. Жаяу Мусы" управления образования Павлодарской области, акимата Павлодарской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bl>
    <w:bookmarkStart w:name="z10" w:id="7"/>
    <w:p>
      <w:pPr>
        <w:spacing w:after="0"/>
        <w:ind w:left="0"/>
        <w:jc w:val="left"/>
      </w:pPr>
      <w:r>
        <w:rPr>
          <w:rFonts w:ascii="Times New Roman"/>
          <w:b/>
          <w:i w:val="false"/>
          <w:color w:val="000000"/>
        </w:rPr>
        <w:t xml:space="preserve"> Положение о государственном учреждении "Отдел образования города Аксу" управления образования Павлодарской области</w:t>
      </w:r>
    </w:p>
    <w:bookmarkEnd w:id="7"/>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Государственное учреждение "Отдел образования города Аксу" управления образования Павлодарской области (далее – ГУ "Отдел образования города Аксу") является государственным органом Республики Казахстан, уполномоченное акиматом Павлодарской области на осуществление деятельности в сфере образования на территории города.</w:t>
      </w:r>
    </w:p>
    <w:p>
      <w:pPr>
        <w:spacing w:after="0"/>
        <w:ind w:left="0"/>
        <w:jc w:val="both"/>
      </w:pPr>
      <w:r>
        <w:rPr>
          <w:rFonts w:ascii="Times New Roman"/>
          <w:b w:val="false"/>
          <w:i w:val="false"/>
          <w:color w:val="000000"/>
          <w:sz w:val="28"/>
        </w:rPr>
        <w:t>
      2. ГУ "Отдел образования города Аксу" ведомств не имеет.</w:t>
      </w:r>
    </w:p>
    <w:p>
      <w:pPr>
        <w:spacing w:after="0"/>
        <w:ind w:left="0"/>
        <w:jc w:val="both"/>
      </w:pPr>
      <w:r>
        <w:rPr>
          <w:rFonts w:ascii="Times New Roman"/>
          <w:b w:val="false"/>
          <w:i w:val="false"/>
          <w:color w:val="000000"/>
          <w:sz w:val="28"/>
        </w:rPr>
        <w:t>
      3. ГУ "Отдел образования города Аксу" подотчетен и подконтролен ГУ "Управление образования Павлодарской области".</w:t>
      </w:r>
    </w:p>
    <w:p>
      <w:pPr>
        <w:spacing w:after="0"/>
        <w:ind w:left="0"/>
        <w:jc w:val="both"/>
      </w:pPr>
      <w:r>
        <w:rPr>
          <w:rFonts w:ascii="Times New Roman"/>
          <w:b w:val="false"/>
          <w:i w:val="false"/>
          <w:color w:val="000000"/>
          <w:sz w:val="28"/>
        </w:rPr>
        <w:t>
      4. ГУ "Отдел образования города Аксу"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5. ГУ "Отдел образования города Аксу"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6. ГУ "Отдел образования города Аксу"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7. ГУ "Отдел образования города Аксу"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8. ГУ "Отдел образования города Аксу" по вопросам своей компетенции в установленном законодательством порядке принимает решения, оформляемые приказами руководителя ГУ "Отдел образования города Аксу" управления образования Павлодарской области и другими актами, предусмотренными законодательством Республики Казахстан. </w:t>
      </w:r>
    </w:p>
    <w:p>
      <w:pPr>
        <w:spacing w:after="0"/>
        <w:ind w:left="0"/>
        <w:jc w:val="both"/>
      </w:pPr>
      <w:r>
        <w:rPr>
          <w:rFonts w:ascii="Times New Roman"/>
          <w:b w:val="false"/>
          <w:i w:val="false"/>
          <w:color w:val="000000"/>
          <w:sz w:val="28"/>
        </w:rPr>
        <w:t>
      9. Структура и лимит штатной численности ГУ "Отдел образования города Аксу" управления образования Павлодарской области утверждаются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10. Местонахождение ГУ "Отдел образования города Аксу" управления образования Павлодарской области: Республика Казахстан, Павлодарская область, 141100, город Аксу, улица Строителей, 14Б.</w:t>
      </w:r>
    </w:p>
    <w:p>
      <w:pPr>
        <w:spacing w:after="0"/>
        <w:ind w:left="0"/>
        <w:jc w:val="both"/>
      </w:pPr>
      <w:r>
        <w:rPr>
          <w:rFonts w:ascii="Times New Roman"/>
          <w:b w:val="false"/>
          <w:i w:val="false"/>
          <w:color w:val="000000"/>
          <w:sz w:val="28"/>
        </w:rPr>
        <w:t xml:space="preserve">
      11. Полное наименование государственного органа: </w:t>
      </w:r>
    </w:p>
    <w:p>
      <w:pPr>
        <w:spacing w:after="0"/>
        <w:ind w:left="0"/>
        <w:jc w:val="both"/>
      </w:pPr>
      <w:r>
        <w:rPr>
          <w:rFonts w:ascii="Times New Roman"/>
          <w:b w:val="false"/>
          <w:i w:val="false"/>
          <w:color w:val="000000"/>
          <w:sz w:val="28"/>
        </w:rPr>
        <w:t>
      на государственном языке - Павлодар облысы білім беру басқармасының "Ақсу қаласының білім беру бөлімі" мемлекеттік мекемесі;</w:t>
      </w:r>
    </w:p>
    <w:p>
      <w:pPr>
        <w:spacing w:after="0"/>
        <w:ind w:left="0"/>
        <w:jc w:val="both"/>
      </w:pPr>
      <w:r>
        <w:rPr>
          <w:rFonts w:ascii="Times New Roman"/>
          <w:b w:val="false"/>
          <w:i w:val="false"/>
          <w:color w:val="000000"/>
          <w:sz w:val="28"/>
        </w:rPr>
        <w:t xml:space="preserve">
      на русском языке - государственное учреждение "Отдел образования города Аксу" управления образования Павлодарской области. </w:t>
      </w:r>
    </w:p>
    <w:p>
      <w:pPr>
        <w:spacing w:after="0"/>
        <w:ind w:left="0"/>
        <w:jc w:val="both"/>
      </w:pPr>
      <w:r>
        <w:rPr>
          <w:rFonts w:ascii="Times New Roman"/>
          <w:b w:val="false"/>
          <w:i w:val="false"/>
          <w:color w:val="000000"/>
          <w:sz w:val="28"/>
        </w:rPr>
        <w:t xml:space="preserve">
      12. Режим работы ГУ "Отдел образования города Аксу" управления образования Павлодарской области: понедельник - пятница с 9.00 часов до 18.30 часов, обеденный перерыв с 13.00 часов до 14.30 часов, выходные дни: суббота - воскресенье. </w:t>
      </w:r>
    </w:p>
    <w:p>
      <w:pPr>
        <w:spacing w:after="0"/>
        <w:ind w:left="0"/>
        <w:jc w:val="both"/>
      </w:pPr>
      <w:r>
        <w:rPr>
          <w:rFonts w:ascii="Times New Roman"/>
          <w:b w:val="false"/>
          <w:i w:val="false"/>
          <w:color w:val="000000"/>
          <w:sz w:val="28"/>
        </w:rPr>
        <w:t xml:space="preserve">
      13. Учредителем ГУ "Отдел образования города Аксу" управления образования Павлодарской области является государство в лице акимата Павлодарской области. </w:t>
      </w:r>
    </w:p>
    <w:p>
      <w:pPr>
        <w:spacing w:after="0"/>
        <w:ind w:left="0"/>
        <w:jc w:val="both"/>
      </w:pPr>
      <w:r>
        <w:rPr>
          <w:rFonts w:ascii="Times New Roman"/>
          <w:b w:val="false"/>
          <w:i w:val="false"/>
          <w:color w:val="000000"/>
          <w:sz w:val="28"/>
        </w:rPr>
        <w:t xml:space="preserve">
      14. Настоящее Положение является учредительным документом ГУ "Отдел образования города Аксу" управления образования Павлодарской области. </w:t>
      </w:r>
    </w:p>
    <w:p>
      <w:pPr>
        <w:spacing w:after="0"/>
        <w:ind w:left="0"/>
        <w:jc w:val="both"/>
      </w:pPr>
      <w:r>
        <w:rPr>
          <w:rFonts w:ascii="Times New Roman"/>
          <w:b w:val="false"/>
          <w:i w:val="false"/>
          <w:color w:val="000000"/>
          <w:sz w:val="28"/>
        </w:rPr>
        <w:t>
      15. Финансирование деятельности ГУ "Отдел образования города Аксу" управления образования Павлодарской области осуществляется из средств областного бюджета.</w:t>
      </w:r>
    </w:p>
    <w:p>
      <w:pPr>
        <w:spacing w:after="0"/>
        <w:ind w:left="0"/>
        <w:jc w:val="both"/>
      </w:pPr>
      <w:r>
        <w:rPr>
          <w:rFonts w:ascii="Times New Roman"/>
          <w:b w:val="false"/>
          <w:i w:val="false"/>
          <w:color w:val="000000"/>
          <w:sz w:val="28"/>
        </w:rPr>
        <w:t>
      16. ГУ "Отдел образования города Аксу" управления образования Павлодарской области запрещается вступать в договорные отношения с субъектами предпринимательства на предмет выполнения обязанностей, являющихся полномочиями ГУ "Отдел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Если ГУ "Отдел образования города Аксу" управления образования Павлодарской области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если иное не установлено законодательством Республики Казахстан.</w:t>
      </w:r>
    </w:p>
    <w:p>
      <w:pPr>
        <w:spacing w:after="0"/>
        <w:ind w:left="0"/>
        <w:jc w:val="both"/>
      </w:pPr>
      <w:r>
        <w:rPr>
          <w:rFonts w:ascii="Times New Roman"/>
          <w:b w:val="false"/>
          <w:i w:val="false"/>
          <w:color w:val="000000"/>
          <w:sz w:val="28"/>
        </w:rPr>
        <w:t>
      2. Задачи, цели, предмет и полномочия ГУ "Отдел образования города Аксу"</w:t>
      </w:r>
    </w:p>
    <w:p>
      <w:pPr>
        <w:spacing w:after="0"/>
        <w:ind w:left="0"/>
        <w:jc w:val="both"/>
      </w:pPr>
      <w:r>
        <w:rPr>
          <w:rFonts w:ascii="Times New Roman"/>
          <w:b w:val="false"/>
          <w:i w:val="false"/>
          <w:color w:val="000000"/>
          <w:sz w:val="28"/>
        </w:rPr>
        <w:t>
      17. Задачи:</w:t>
      </w:r>
    </w:p>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pPr>
        <w:spacing w:after="0"/>
        <w:ind w:left="0"/>
        <w:jc w:val="both"/>
      </w:pP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pPr>
        <w:spacing w:after="0"/>
        <w:ind w:left="0"/>
        <w:jc w:val="both"/>
      </w:pP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pPr>
        <w:spacing w:after="0"/>
        <w:ind w:left="0"/>
        <w:jc w:val="both"/>
      </w:pPr>
      <w:r>
        <w:rPr>
          <w:rFonts w:ascii="Times New Roman"/>
          <w:b w:val="false"/>
          <w:i w:val="false"/>
          <w:color w:val="000000"/>
          <w:sz w:val="28"/>
        </w:rPr>
        <w:t>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w:t>
      </w:r>
    </w:p>
    <w:p>
      <w:pPr>
        <w:spacing w:after="0"/>
        <w:ind w:left="0"/>
        <w:jc w:val="both"/>
      </w:pPr>
      <w:r>
        <w:rPr>
          <w:rFonts w:ascii="Times New Roman"/>
          <w:b w:val="false"/>
          <w:i w:val="false"/>
          <w:color w:val="000000"/>
          <w:sz w:val="28"/>
        </w:rPr>
        <w:t>
      6) обеспечение повышения социального статуса педагогов;</w:t>
      </w:r>
    </w:p>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p>
      <w:pPr>
        <w:spacing w:after="0"/>
        <w:ind w:left="0"/>
        <w:jc w:val="both"/>
      </w:pPr>
      <w:r>
        <w:rPr>
          <w:rFonts w:ascii="Times New Roman"/>
          <w:b w:val="false"/>
          <w:i w:val="false"/>
          <w:color w:val="000000"/>
          <w:sz w:val="28"/>
        </w:rPr>
        <w:t>
      9) внедрение и эффективное использование новых технологий обучения;</w:t>
      </w:r>
    </w:p>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pPr>
        <w:spacing w:after="0"/>
        <w:ind w:left="0"/>
        <w:jc w:val="both"/>
      </w:pPr>
      <w:r>
        <w:rPr>
          <w:rFonts w:ascii="Times New Roman"/>
          <w:b w:val="false"/>
          <w:i w:val="false"/>
          <w:color w:val="000000"/>
          <w:sz w:val="28"/>
        </w:rPr>
        <w:t>
      11) интеграция в образование;</w:t>
      </w:r>
    </w:p>
    <w:p>
      <w:pPr>
        <w:spacing w:after="0"/>
        <w:ind w:left="0"/>
        <w:jc w:val="both"/>
      </w:pPr>
      <w:r>
        <w:rPr>
          <w:rFonts w:ascii="Times New Roman"/>
          <w:b w:val="false"/>
          <w:i w:val="false"/>
          <w:color w:val="000000"/>
          <w:sz w:val="28"/>
        </w:rPr>
        <w:t>
      12) обеспечение профессиональной мотивации обучающихся;</w:t>
      </w:r>
    </w:p>
    <w:p>
      <w:pPr>
        <w:spacing w:after="0"/>
        <w:ind w:left="0"/>
        <w:jc w:val="both"/>
      </w:pPr>
      <w:r>
        <w:rPr>
          <w:rFonts w:ascii="Times New Roman"/>
          <w:b w:val="false"/>
          <w:i w:val="false"/>
          <w:color w:val="000000"/>
          <w:sz w:val="28"/>
        </w:rPr>
        <w:t>
      13) создание специальных условий для получения образования с учетом</w:t>
      </w:r>
    </w:p>
    <w:p>
      <w:pPr>
        <w:spacing w:after="0"/>
        <w:ind w:left="0"/>
        <w:jc w:val="both"/>
      </w:pPr>
      <w:r>
        <w:rPr>
          <w:rFonts w:ascii="Times New Roman"/>
          <w:b w:val="false"/>
          <w:i w:val="false"/>
          <w:color w:val="000000"/>
          <w:sz w:val="28"/>
        </w:rPr>
        <w:t>
      индивидуальных особенностей обучающихся и воспитанников;</w:t>
      </w:r>
    </w:p>
    <w:p>
      <w:pPr>
        <w:spacing w:after="0"/>
        <w:ind w:left="0"/>
        <w:jc w:val="both"/>
      </w:pPr>
      <w:r>
        <w:rPr>
          <w:rFonts w:ascii="Times New Roman"/>
          <w:b w:val="false"/>
          <w:i w:val="false"/>
          <w:color w:val="000000"/>
          <w:sz w:val="28"/>
        </w:rPr>
        <w:t>
       14) в пределах своих полномочий осуществление иных задач, предусмотренных законодательством Республики Казахстан.</w:t>
      </w:r>
    </w:p>
    <w:p>
      <w:pPr>
        <w:spacing w:after="0"/>
        <w:ind w:left="0"/>
        <w:jc w:val="both"/>
      </w:pPr>
      <w:r>
        <w:rPr>
          <w:rFonts w:ascii="Times New Roman"/>
          <w:b w:val="false"/>
          <w:i w:val="false"/>
          <w:color w:val="000000"/>
          <w:sz w:val="28"/>
        </w:rPr>
        <w:t>
      18. Целью деятельности ГУ "Отдел образования города Аксу" управления образования Павлодарской области" является проведение государственной политики, направленной на развитие образования в городе Аксу, обеспечение конституционных прав и свобод граждан в сфере образования.</w:t>
      </w:r>
    </w:p>
    <w:p>
      <w:pPr>
        <w:spacing w:after="0"/>
        <w:ind w:left="0"/>
        <w:jc w:val="both"/>
      </w:pPr>
      <w:r>
        <w:rPr>
          <w:rFonts w:ascii="Times New Roman"/>
          <w:b w:val="false"/>
          <w:i w:val="false"/>
          <w:color w:val="000000"/>
          <w:sz w:val="28"/>
        </w:rPr>
        <w:t>
      19. Предметом деятельности ГУ "Отдел образования города Аксу" управления образования Павлодарской области является осуществление на уровне города государственной политики в сфере образования.</w:t>
      </w:r>
    </w:p>
    <w:p>
      <w:pPr>
        <w:spacing w:after="0"/>
        <w:ind w:left="0"/>
        <w:jc w:val="both"/>
      </w:pPr>
      <w:r>
        <w:rPr>
          <w:rFonts w:ascii="Times New Roman"/>
          <w:b w:val="false"/>
          <w:i w:val="false"/>
          <w:color w:val="000000"/>
          <w:sz w:val="28"/>
        </w:rPr>
        <w:t>
      20.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1-1) вносить через управление образования области на рассмотрение местного исполнительного органа области предложения по основным направлениям развития, оперативному решению проблем в сфере образования;</w:t>
      </w:r>
    </w:p>
    <w:p>
      <w:pPr>
        <w:spacing w:after="0"/>
        <w:ind w:left="0"/>
        <w:jc w:val="both"/>
      </w:pPr>
      <w:r>
        <w:rPr>
          <w:rFonts w:ascii="Times New Roman"/>
          <w:b w:val="false"/>
          <w:i w:val="false"/>
          <w:color w:val="000000"/>
          <w:sz w:val="28"/>
        </w:rPr>
        <w:t>
      1-2) запрашивать и получать в установленном порядке по согласованию с государственными органами, должностными лицами, организациями и гражданами информацию по вопросам, связанным с исполнением задач, поставленных перед ГУ "Отдел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1-3) заключать договоры, соглашения в пределах своей компетенции;</w:t>
      </w:r>
    </w:p>
    <w:p>
      <w:pPr>
        <w:spacing w:after="0"/>
        <w:ind w:left="0"/>
        <w:jc w:val="both"/>
      </w:pPr>
      <w:r>
        <w:rPr>
          <w:rFonts w:ascii="Times New Roman"/>
          <w:b w:val="false"/>
          <w:i w:val="false"/>
          <w:color w:val="000000"/>
          <w:sz w:val="28"/>
        </w:rPr>
        <w:t>
      1-4) изменять, дополнять, расторгать трудовые договоры с работниками в порядке и по основаниям, которые установлены законодательством;</w:t>
      </w:r>
    </w:p>
    <w:p>
      <w:pPr>
        <w:spacing w:after="0"/>
        <w:ind w:left="0"/>
        <w:jc w:val="both"/>
      </w:pPr>
      <w:r>
        <w:rPr>
          <w:rFonts w:ascii="Times New Roman"/>
          <w:b w:val="false"/>
          <w:i w:val="false"/>
          <w:color w:val="000000"/>
          <w:sz w:val="28"/>
        </w:rPr>
        <w:t>
      1-5) издавать в пределах своих полномочий акты работодателя в соответствии с законодательством;</w:t>
      </w:r>
    </w:p>
    <w:p>
      <w:pPr>
        <w:spacing w:after="0"/>
        <w:ind w:left="0"/>
        <w:jc w:val="both"/>
      </w:pPr>
      <w:r>
        <w:rPr>
          <w:rFonts w:ascii="Times New Roman"/>
          <w:b w:val="false"/>
          <w:i w:val="false"/>
          <w:color w:val="000000"/>
          <w:sz w:val="28"/>
        </w:rPr>
        <w:t>
      1-6) заключать трудовые договоры с работниками в порядке и на условиях, установленных законодательством;</w:t>
      </w:r>
    </w:p>
    <w:p>
      <w:pPr>
        <w:spacing w:after="0"/>
        <w:ind w:left="0"/>
        <w:jc w:val="both"/>
      </w:pPr>
      <w:r>
        <w:rPr>
          <w:rFonts w:ascii="Times New Roman"/>
          <w:b w:val="false"/>
          <w:i w:val="false"/>
          <w:color w:val="000000"/>
          <w:sz w:val="28"/>
        </w:rPr>
        <w:t>
      1-7) участвовать в разработке проектов нормативных правовых актов, регулирующих вопросы образования;</w:t>
      </w:r>
    </w:p>
    <w:p>
      <w:pPr>
        <w:spacing w:after="0"/>
        <w:ind w:left="0"/>
        <w:jc w:val="both"/>
      </w:pPr>
      <w:r>
        <w:rPr>
          <w:rFonts w:ascii="Times New Roman"/>
          <w:b w:val="false"/>
          <w:i w:val="false"/>
          <w:color w:val="000000"/>
          <w:sz w:val="28"/>
        </w:rPr>
        <w:t>
      1-8) разрабатывать акты по вопросу управления подведомственными организациями, обеспечивать их реализацию;</w:t>
      </w:r>
    </w:p>
    <w:p>
      <w:pPr>
        <w:spacing w:after="0"/>
        <w:ind w:left="0"/>
        <w:jc w:val="both"/>
      </w:pPr>
      <w:r>
        <w:rPr>
          <w:rFonts w:ascii="Times New Roman"/>
          <w:b w:val="false"/>
          <w:i w:val="false"/>
          <w:color w:val="000000"/>
          <w:sz w:val="28"/>
        </w:rPr>
        <w:t>
      1-9) представлять интересы акима, акимата в судах всех инстанций, государственных органах, учреждениях, предприятиях и иных организациях в пределах своей компетенции, установленной настоящим Положением;</w:t>
      </w:r>
    </w:p>
    <w:p>
      <w:pPr>
        <w:spacing w:after="0"/>
        <w:ind w:left="0"/>
        <w:jc w:val="both"/>
      </w:pPr>
      <w:r>
        <w:rPr>
          <w:rFonts w:ascii="Times New Roman"/>
          <w:b w:val="false"/>
          <w:i w:val="false"/>
          <w:color w:val="000000"/>
          <w:sz w:val="28"/>
        </w:rPr>
        <w:t>
      1-10) осуществлять иные права, предусмотренные действующими законодательными актами.</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2-1) соблюдать требования трудового законодательства Республики Казахстан, соглашений, коллективного, трудового договоров, изданных им актов;</w:t>
      </w:r>
    </w:p>
    <w:p>
      <w:pPr>
        <w:spacing w:after="0"/>
        <w:ind w:left="0"/>
        <w:jc w:val="both"/>
      </w:pPr>
      <w:r>
        <w:rPr>
          <w:rFonts w:ascii="Times New Roman"/>
          <w:b w:val="false"/>
          <w:i w:val="false"/>
          <w:color w:val="000000"/>
          <w:sz w:val="28"/>
        </w:rPr>
        <w:t>
      2-2) при приеме на работу заключать трудовые договоры с работниками в порядке и на условиях, установленных законодательством Республики Казахстан;</w:t>
      </w:r>
    </w:p>
    <w:p>
      <w:pPr>
        <w:spacing w:after="0"/>
        <w:ind w:left="0"/>
        <w:jc w:val="both"/>
      </w:pPr>
      <w:r>
        <w:rPr>
          <w:rFonts w:ascii="Times New Roman"/>
          <w:b w:val="false"/>
          <w:i w:val="false"/>
          <w:color w:val="000000"/>
          <w:sz w:val="28"/>
        </w:rPr>
        <w:t>
      2-3) требовать при приеме на работу документы, необходимые для заключения трудового договора, в соответствии законодательством Республики Казахстан;</w:t>
      </w:r>
    </w:p>
    <w:p>
      <w:pPr>
        <w:spacing w:after="0"/>
        <w:ind w:left="0"/>
        <w:jc w:val="both"/>
      </w:pPr>
      <w:r>
        <w:rPr>
          <w:rFonts w:ascii="Times New Roman"/>
          <w:b w:val="false"/>
          <w:i w:val="false"/>
          <w:color w:val="000000"/>
          <w:sz w:val="28"/>
        </w:rPr>
        <w:t>
      2-4) предоставить работнику работу, обусловленную трудовым договором;</w:t>
      </w:r>
    </w:p>
    <w:p>
      <w:pPr>
        <w:spacing w:after="0"/>
        <w:ind w:left="0"/>
        <w:jc w:val="both"/>
      </w:pPr>
      <w:r>
        <w:rPr>
          <w:rFonts w:ascii="Times New Roman"/>
          <w:b w:val="false"/>
          <w:i w:val="false"/>
          <w:color w:val="000000"/>
          <w:sz w:val="28"/>
        </w:rPr>
        <w:t>
      2-5)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w:t>
      </w:r>
    </w:p>
    <w:p>
      <w:pPr>
        <w:spacing w:after="0"/>
        <w:ind w:left="0"/>
        <w:jc w:val="both"/>
      </w:pPr>
      <w:r>
        <w:rPr>
          <w:rFonts w:ascii="Times New Roman"/>
          <w:b w:val="false"/>
          <w:i w:val="false"/>
          <w:color w:val="000000"/>
          <w:sz w:val="28"/>
        </w:rPr>
        <w:t>
      2-6) в пределах своих полномочий осуществлять иные обязанности, предусмотренные законодательством Республики Казахстан;</w:t>
      </w:r>
    </w:p>
    <w:p>
      <w:pPr>
        <w:spacing w:after="0"/>
        <w:ind w:left="0"/>
        <w:jc w:val="both"/>
      </w:pPr>
      <w:r>
        <w:rPr>
          <w:rFonts w:ascii="Times New Roman"/>
          <w:b w:val="false"/>
          <w:i w:val="false"/>
          <w:color w:val="000000"/>
          <w:sz w:val="28"/>
        </w:rPr>
        <w:t xml:space="preserve">
      21. Функции: </w:t>
      </w:r>
    </w:p>
    <w:p>
      <w:pPr>
        <w:spacing w:after="0"/>
        <w:ind w:left="0"/>
        <w:jc w:val="both"/>
      </w:pPr>
      <w:r>
        <w:rPr>
          <w:rFonts w:ascii="Times New Roman"/>
          <w:b w:val="false"/>
          <w:i w:val="false"/>
          <w:color w:val="000000"/>
          <w:sz w:val="28"/>
        </w:rPr>
        <w:t>
      1) реализует государственную политику в области образования на территории города Аксу;</w:t>
      </w:r>
    </w:p>
    <w:p>
      <w:pPr>
        <w:spacing w:after="0"/>
        <w:ind w:left="0"/>
        <w:jc w:val="both"/>
      </w:pPr>
      <w:r>
        <w:rPr>
          <w:rFonts w:ascii="Times New Roman"/>
          <w:b w:val="false"/>
          <w:i w:val="false"/>
          <w:color w:val="000000"/>
          <w:sz w:val="28"/>
        </w:rPr>
        <w:t>
      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w:t>
      </w:r>
    </w:p>
    <w:p>
      <w:pPr>
        <w:spacing w:after="0"/>
        <w:ind w:left="0"/>
        <w:jc w:val="both"/>
      </w:pPr>
      <w:r>
        <w:rPr>
          <w:rFonts w:ascii="Times New Roman"/>
          <w:b w:val="false"/>
          <w:i w:val="false"/>
          <w:color w:val="000000"/>
          <w:sz w:val="28"/>
        </w:rPr>
        <w:t>
      3) издает приказ о назначении и освобождении от должностей руководителей государственных организаций образования;</w:t>
      </w:r>
    </w:p>
    <w:p>
      <w:pPr>
        <w:spacing w:after="0"/>
        <w:ind w:left="0"/>
        <w:jc w:val="both"/>
      </w:pPr>
      <w:r>
        <w:rPr>
          <w:rFonts w:ascii="Times New Roman"/>
          <w:b w:val="false"/>
          <w:i w:val="false"/>
          <w:color w:val="000000"/>
          <w:sz w:val="28"/>
        </w:rPr>
        <w:t>
      4) организует учет детей дошкольного и школьного возраста, их обучение до получения ими среднего образования;</w:t>
      </w:r>
    </w:p>
    <w:p>
      <w:pPr>
        <w:spacing w:after="0"/>
        <w:ind w:left="0"/>
        <w:jc w:val="both"/>
      </w:pPr>
      <w:r>
        <w:rPr>
          <w:rFonts w:ascii="Times New Roman"/>
          <w:b w:val="false"/>
          <w:i w:val="false"/>
          <w:color w:val="000000"/>
          <w:sz w:val="28"/>
        </w:rPr>
        <w:t>
      5) определяет потребность государственного образовательного заказа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6) вносит на утверждение местному исполнительному органу области, государственный образовательный заказ на дошкольное воспитание и обучение, размер родительской платы через управление образования области;</w:t>
      </w:r>
    </w:p>
    <w:p>
      <w:pPr>
        <w:spacing w:after="0"/>
        <w:ind w:left="0"/>
        <w:jc w:val="both"/>
      </w:pPr>
      <w:r>
        <w:rPr>
          <w:rFonts w:ascii="Times New Roman"/>
          <w:b w:val="false"/>
          <w:i w:val="false"/>
          <w:color w:val="000000"/>
          <w:sz w:val="28"/>
        </w:rPr>
        <w:t>
      7)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w:t>
      </w:r>
    </w:p>
    <w:p>
      <w:pPr>
        <w:spacing w:after="0"/>
        <w:ind w:left="0"/>
        <w:jc w:val="both"/>
      </w:pPr>
      <w:r>
        <w:rPr>
          <w:rFonts w:ascii="Times New Roman"/>
          <w:b w:val="false"/>
          <w:i w:val="false"/>
          <w:color w:val="000000"/>
          <w:sz w:val="28"/>
        </w:rPr>
        <w:t>
      8) обеспечивает размещение государственного образовательного заказа на дошкольное воспитание и обучение;</w:t>
      </w:r>
    </w:p>
    <w:p>
      <w:pPr>
        <w:spacing w:after="0"/>
        <w:ind w:left="0"/>
        <w:jc w:val="both"/>
      </w:pPr>
      <w:r>
        <w:rPr>
          <w:rFonts w:ascii="Times New Roman"/>
          <w:b w:val="false"/>
          <w:i w:val="false"/>
          <w:color w:val="000000"/>
          <w:sz w:val="28"/>
        </w:rPr>
        <w:t>
      9) обеспечивает размещение государственного образовательного заказа на среднее образование в государственных организациях образования;</w:t>
      </w:r>
    </w:p>
    <w:p>
      <w:pPr>
        <w:spacing w:after="0"/>
        <w:ind w:left="0"/>
        <w:jc w:val="both"/>
      </w:pPr>
      <w:r>
        <w:rPr>
          <w:rFonts w:ascii="Times New Roman"/>
          <w:b w:val="false"/>
          <w:i w:val="false"/>
          <w:color w:val="000000"/>
          <w:sz w:val="28"/>
        </w:rPr>
        <w:t>
      10) обеспечивает дополнительное образование детей, осуществляемое на городском уровне;</w:t>
      </w:r>
    </w:p>
    <w:p>
      <w:pPr>
        <w:spacing w:after="0"/>
        <w:ind w:left="0"/>
        <w:jc w:val="both"/>
      </w:pPr>
      <w:r>
        <w:rPr>
          <w:rFonts w:ascii="Times New Roman"/>
          <w:b w:val="false"/>
          <w:i w:val="false"/>
          <w:color w:val="000000"/>
          <w:sz w:val="28"/>
        </w:rPr>
        <w:t>
      11) обеспечивает координацию деятельности учебно-производственных комбинатов;</w:t>
      </w:r>
    </w:p>
    <w:p>
      <w:pPr>
        <w:spacing w:after="0"/>
        <w:ind w:left="0"/>
        <w:jc w:val="both"/>
      </w:pPr>
      <w:r>
        <w:rPr>
          <w:rFonts w:ascii="Times New Roman"/>
          <w:b w:val="false"/>
          <w:i w:val="false"/>
          <w:color w:val="000000"/>
          <w:sz w:val="28"/>
        </w:rPr>
        <w:t>
      12) содействует в организации участия обучающихся в едином национальном тестировании;</w:t>
      </w:r>
    </w:p>
    <w:p>
      <w:pPr>
        <w:spacing w:after="0"/>
        <w:ind w:left="0"/>
        <w:jc w:val="both"/>
      </w:pPr>
      <w:r>
        <w:rPr>
          <w:rFonts w:ascii="Times New Roman"/>
          <w:b w:val="false"/>
          <w:i w:val="false"/>
          <w:color w:val="000000"/>
          <w:sz w:val="28"/>
        </w:rPr>
        <w:t>
      13)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p>
      <w:pPr>
        <w:spacing w:after="0"/>
        <w:ind w:left="0"/>
        <w:jc w:val="both"/>
      </w:pPr>
      <w:r>
        <w:rPr>
          <w:rFonts w:ascii="Times New Roman"/>
          <w:b w:val="false"/>
          <w:i w:val="false"/>
          <w:color w:val="000000"/>
          <w:sz w:val="28"/>
        </w:rPr>
        <w:t>
      14) ежегодно до 1 августа организует приобретение и доставку учебников и учебно-методических комплексов организациям образования, расположенным в городе,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p>
      <w:pPr>
        <w:spacing w:after="0"/>
        <w:ind w:left="0"/>
        <w:jc w:val="both"/>
      </w:pPr>
      <w:r>
        <w:rPr>
          <w:rFonts w:ascii="Times New Roman"/>
          <w:b w:val="false"/>
          <w:i w:val="false"/>
          <w:color w:val="000000"/>
          <w:sz w:val="28"/>
        </w:rPr>
        <w:t>
      15) обеспечивает организацию и проведение городских школьных олимпиад и конкурсов научных проектов по общеобразовательным предметам конкурсов исполнителей и конкурсов профессионального мастерства;</w:t>
      </w:r>
    </w:p>
    <w:p>
      <w:pPr>
        <w:spacing w:after="0"/>
        <w:ind w:left="0"/>
        <w:jc w:val="both"/>
      </w:pPr>
      <w:r>
        <w:rPr>
          <w:rFonts w:ascii="Times New Roman"/>
          <w:b w:val="false"/>
          <w:i w:val="false"/>
          <w:color w:val="000000"/>
          <w:sz w:val="28"/>
        </w:rPr>
        <w:t>
      16) направляет средства на оказание финансовой и материальной помощи обучающимся и воспитанникам государственных организаций образования, находящимся на территории города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17) обеспечивает материально-техническую базу методических кабинетов отдела образования города;</w:t>
      </w:r>
    </w:p>
    <w:p>
      <w:pPr>
        <w:spacing w:after="0"/>
        <w:ind w:left="0"/>
        <w:jc w:val="both"/>
      </w:pPr>
      <w:r>
        <w:rPr>
          <w:rFonts w:ascii="Times New Roman"/>
          <w:b w:val="false"/>
          <w:i w:val="false"/>
          <w:color w:val="000000"/>
          <w:sz w:val="28"/>
        </w:rPr>
        <w:t>
      18) организует аттестацию педагогов и руководящих работников образования города в соответствии с действующим законодательством;</w:t>
      </w:r>
    </w:p>
    <w:p>
      <w:pPr>
        <w:spacing w:after="0"/>
        <w:ind w:left="0"/>
        <w:jc w:val="both"/>
      </w:pPr>
      <w:r>
        <w:rPr>
          <w:rFonts w:ascii="Times New Roman"/>
          <w:b w:val="false"/>
          <w:i w:val="false"/>
          <w:color w:val="000000"/>
          <w:sz w:val="28"/>
        </w:rPr>
        <w:t>
      19) формирует план по переподготовке кадров и повышению квалификации работников государственных организаций образования, финансируемых за счет бюджетных средств;</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всех типов;</w:t>
      </w:r>
    </w:p>
    <w:p>
      <w:pPr>
        <w:spacing w:after="0"/>
        <w:ind w:left="0"/>
        <w:jc w:val="both"/>
      </w:pPr>
      <w:r>
        <w:rPr>
          <w:rFonts w:ascii="Times New Roman"/>
          <w:b w:val="false"/>
          <w:i w:val="false"/>
          <w:color w:val="000000"/>
          <w:sz w:val="28"/>
        </w:rPr>
        <w:t>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w:t>
      </w:r>
    </w:p>
    <w:p>
      <w:pPr>
        <w:spacing w:after="0"/>
        <w:ind w:left="0"/>
        <w:jc w:val="both"/>
      </w:pPr>
      <w:r>
        <w:rPr>
          <w:rFonts w:ascii="Times New Roman"/>
          <w:b w:val="false"/>
          <w:i w:val="false"/>
          <w:color w:val="000000"/>
          <w:sz w:val="28"/>
        </w:rPr>
        <w:t>
      22) организует бесплатный подвоз обучающихся до ближайшей школы и обратно в случае отсутствия школы в соответствующем поселке, селе, сельском округе;</w:t>
      </w:r>
    </w:p>
    <w:p>
      <w:pPr>
        <w:spacing w:after="0"/>
        <w:ind w:left="0"/>
        <w:jc w:val="both"/>
      </w:pPr>
      <w:r>
        <w:rPr>
          <w:rFonts w:ascii="Times New Roman"/>
          <w:b w:val="false"/>
          <w:i w:val="false"/>
          <w:color w:val="000000"/>
          <w:sz w:val="28"/>
        </w:rPr>
        <w:t>
      23) осуществляет кадровое обеспечение государственных организаций образования в городе;</w:t>
      </w:r>
    </w:p>
    <w:p>
      <w:pPr>
        <w:spacing w:after="0"/>
        <w:ind w:left="0"/>
        <w:jc w:val="both"/>
      </w:pPr>
      <w:r>
        <w:rPr>
          <w:rFonts w:ascii="Times New Roman"/>
          <w:b w:val="false"/>
          <w:i w:val="false"/>
          <w:color w:val="000000"/>
          <w:sz w:val="28"/>
        </w:rPr>
        <w:t>
      24) обеспечивает методическое руководство психологической службой в организациях образования, расположенных в городе;</w:t>
      </w:r>
    </w:p>
    <w:p>
      <w:pPr>
        <w:spacing w:after="0"/>
        <w:ind w:left="0"/>
        <w:jc w:val="both"/>
      </w:pPr>
      <w:r>
        <w:rPr>
          <w:rFonts w:ascii="Times New Roman"/>
          <w:b w:val="false"/>
          <w:i w:val="false"/>
          <w:color w:val="000000"/>
          <w:sz w:val="28"/>
        </w:rPr>
        <w:t>
      25) выдает разрешения на обучение в форме экстерната в организациях основного среднего, общего среднего образования;</w:t>
      </w:r>
    </w:p>
    <w:p>
      <w:pPr>
        <w:spacing w:after="0"/>
        <w:ind w:left="0"/>
        <w:jc w:val="both"/>
      </w:pPr>
      <w:r>
        <w:rPr>
          <w:rFonts w:ascii="Times New Roman"/>
          <w:b w:val="false"/>
          <w:i w:val="false"/>
          <w:color w:val="000000"/>
          <w:sz w:val="28"/>
        </w:rPr>
        <w:t>
      26) оказывает содействие попечительским советам;</w:t>
      </w:r>
    </w:p>
    <w:p>
      <w:pPr>
        <w:spacing w:after="0"/>
        <w:ind w:left="0"/>
        <w:jc w:val="both"/>
      </w:pPr>
      <w:r>
        <w:rPr>
          <w:rFonts w:ascii="Times New Roman"/>
          <w:b w:val="false"/>
          <w:i w:val="false"/>
          <w:color w:val="000000"/>
          <w:sz w:val="28"/>
        </w:rPr>
        <w:t>
      27) оказывает государственные услуги в сфере образования;</w:t>
      </w:r>
    </w:p>
    <w:p>
      <w:pPr>
        <w:spacing w:after="0"/>
        <w:ind w:left="0"/>
        <w:jc w:val="both"/>
      </w:pPr>
      <w:r>
        <w:rPr>
          <w:rFonts w:ascii="Times New Roman"/>
          <w:b w:val="false"/>
          <w:i w:val="false"/>
          <w:color w:val="000000"/>
          <w:sz w:val="28"/>
        </w:rPr>
        <w:t>
      28)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29) оказывает организациям дошкольного воспитания и обучения, семьям необходимую методическую и консультативную помощь;</w:t>
      </w:r>
    </w:p>
    <w:p>
      <w:pPr>
        <w:spacing w:after="0"/>
        <w:ind w:left="0"/>
        <w:jc w:val="both"/>
      </w:pPr>
      <w:r>
        <w:rPr>
          <w:rFonts w:ascii="Times New Roman"/>
          <w:b w:val="false"/>
          <w:i w:val="false"/>
          <w:color w:val="000000"/>
          <w:sz w:val="28"/>
        </w:rPr>
        <w:t>
      30) создает в организациях образования, в том числе расположенных в районах, городах специальные условия для получения образования лицами (детьми) с особыми образовательными потребностями;</w:t>
      </w:r>
    </w:p>
    <w:p>
      <w:pPr>
        <w:spacing w:after="0"/>
        <w:ind w:left="0"/>
        <w:jc w:val="both"/>
      </w:pPr>
      <w:r>
        <w:rPr>
          <w:rFonts w:ascii="Times New Roman"/>
          <w:b w:val="false"/>
          <w:i w:val="false"/>
          <w:color w:val="000000"/>
          <w:sz w:val="28"/>
        </w:rPr>
        <w:t>
      31) координирует вопросы по системе оплаты труда работников организации образования города;</w:t>
      </w:r>
    </w:p>
    <w:p>
      <w:pPr>
        <w:spacing w:after="0"/>
        <w:ind w:left="0"/>
        <w:jc w:val="both"/>
      </w:pPr>
      <w:r>
        <w:rPr>
          <w:rFonts w:ascii="Times New Roman"/>
          <w:b w:val="false"/>
          <w:i w:val="false"/>
          <w:color w:val="000000"/>
          <w:sz w:val="28"/>
        </w:rPr>
        <w:t>
      32) вносит на утверждение местного исполнительного органа области через управление образования области структуру отдела образования города;</w:t>
      </w:r>
    </w:p>
    <w:p>
      <w:pPr>
        <w:spacing w:after="0"/>
        <w:ind w:left="0"/>
        <w:jc w:val="both"/>
      </w:pPr>
      <w:r>
        <w:rPr>
          <w:rFonts w:ascii="Times New Roman"/>
          <w:b w:val="false"/>
          <w:i w:val="false"/>
          <w:color w:val="000000"/>
          <w:sz w:val="28"/>
        </w:rPr>
        <w:t>
      33) согласовывает тарификационные списки, штатное расписание, рабочие учебные планы государственных организаций образования (дошкольное воспитание и обучение, начальное, основное среднее, общее среднее образование, дополнительное образование), а также численность класс-комплектов организаций среднего образования, исходя из потребности, соответствующей территорий обслуживания;</w:t>
      </w:r>
    </w:p>
    <w:p>
      <w:pPr>
        <w:spacing w:after="0"/>
        <w:ind w:left="0"/>
        <w:jc w:val="both"/>
      </w:pPr>
      <w:r>
        <w:rPr>
          <w:rFonts w:ascii="Times New Roman"/>
          <w:b w:val="false"/>
          <w:i w:val="false"/>
          <w:color w:val="000000"/>
          <w:sz w:val="28"/>
        </w:rPr>
        <w:t>
      34) привлекает к дисциплинарной ответственности первых руководителей государственных организаций образований дошкольного, среднего образования и дополнительного образования на подведомственной территории;</w:t>
      </w:r>
    </w:p>
    <w:p>
      <w:pPr>
        <w:spacing w:after="0"/>
        <w:ind w:left="0"/>
        <w:jc w:val="both"/>
      </w:pPr>
      <w:r>
        <w:rPr>
          <w:rFonts w:ascii="Times New Roman"/>
          <w:b w:val="false"/>
          <w:i w:val="false"/>
          <w:color w:val="000000"/>
          <w:sz w:val="28"/>
        </w:rPr>
        <w:t>
      35) осуществляет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3. Статус, полномочия первого руководителя ГУ "Отдел образования города Аксу"</w:t>
      </w:r>
    </w:p>
    <w:p>
      <w:pPr>
        <w:spacing w:after="0"/>
        <w:ind w:left="0"/>
        <w:jc w:val="both"/>
      </w:pPr>
      <w:r>
        <w:rPr>
          <w:rFonts w:ascii="Times New Roman"/>
          <w:b w:val="false"/>
          <w:i w:val="false"/>
          <w:color w:val="000000"/>
          <w:sz w:val="28"/>
        </w:rPr>
        <w:t>
      22. Руководство ГУ "Отдел образования города Аксу" управления образования Павлодарской области осуществляется первым руководителем, который несет персональную ответственность за выполнение задач возложенных на ГУ "Отдел образования города Аксу" управления образования Павлодарской области, и осуществление им своих полномочий.</w:t>
      </w:r>
    </w:p>
    <w:p>
      <w:pPr>
        <w:spacing w:after="0"/>
        <w:ind w:left="0"/>
        <w:jc w:val="both"/>
      </w:pPr>
      <w:r>
        <w:rPr>
          <w:rFonts w:ascii="Times New Roman"/>
          <w:b w:val="false"/>
          <w:i w:val="false"/>
          <w:color w:val="000000"/>
          <w:sz w:val="28"/>
        </w:rPr>
        <w:t>
      23. Первый руководитель ГУ "Отдел образования города Аксу" управления образования Павлодарской области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24. Первый руководитель ГУ "Отдел образования города Аксу" управления образования Павлодарской области имеет заместителя, который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25. Полномочия первого руководителя ГУ "Отдел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1) представляет через управление образования на утверждение акимата Павлодарской области Положение о государственном учреждении;</w:t>
      </w:r>
    </w:p>
    <w:p>
      <w:pPr>
        <w:spacing w:after="0"/>
        <w:ind w:left="0"/>
        <w:jc w:val="both"/>
      </w:pPr>
      <w:r>
        <w:rPr>
          <w:rFonts w:ascii="Times New Roman"/>
          <w:b w:val="false"/>
          <w:i w:val="false"/>
          <w:color w:val="000000"/>
          <w:sz w:val="28"/>
        </w:rPr>
        <w:t>
      2) организует работу по выполнению Законов, актов Президента Республики Казахстан, Правительства Республики Казахстан, постановлений акимата области, систематически информирует вышестоящие органы о ходе их выполнения;</w:t>
      </w:r>
    </w:p>
    <w:p>
      <w:pPr>
        <w:spacing w:after="0"/>
        <w:ind w:left="0"/>
        <w:jc w:val="both"/>
      </w:pPr>
      <w:r>
        <w:rPr>
          <w:rFonts w:ascii="Times New Roman"/>
          <w:b w:val="false"/>
          <w:i w:val="false"/>
          <w:color w:val="000000"/>
          <w:sz w:val="28"/>
        </w:rPr>
        <w:t>
      3) издает приказы и дает указания по вопросам, входящим в его компетенцию, обязательные для выполнения всеми работниками ГУ "Отдел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4) принимает меры по противодействию коррупции в государственном учреждении;</w:t>
      </w:r>
    </w:p>
    <w:p>
      <w:pPr>
        <w:spacing w:after="0"/>
        <w:ind w:left="0"/>
        <w:jc w:val="both"/>
      </w:pPr>
      <w:r>
        <w:rPr>
          <w:rFonts w:ascii="Times New Roman"/>
          <w:b w:val="false"/>
          <w:i w:val="false"/>
          <w:color w:val="000000"/>
          <w:sz w:val="28"/>
        </w:rPr>
        <w:t xml:space="preserve">
      5) несет персональную ответственность за выполнение обязанностей по противодействию коррупции в государственном учреждении; </w:t>
      </w:r>
    </w:p>
    <w:p>
      <w:pPr>
        <w:spacing w:after="0"/>
        <w:ind w:left="0"/>
        <w:jc w:val="both"/>
      </w:pPr>
      <w:r>
        <w:rPr>
          <w:rFonts w:ascii="Times New Roman"/>
          <w:b w:val="false"/>
          <w:i w:val="false"/>
          <w:color w:val="000000"/>
          <w:sz w:val="28"/>
        </w:rPr>
        <w:t>
      6) действует без доверенности от имени ГУ "Отдел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7) представляет ГУ "Отдел образования города Аксу" управления образования Павлодарской области в государственных органах, иных организациях;</w:t>
      </w:r>
    </w:p>
    <w:p>
      <w:pPr>
        <w:spacing w:after="0"/>
        <w:ind w:left="0"/>
        <w:jc w:val="both"/>
      </w:pPr>
      <w:r>
        <w:rPr>
          <w:rFonts w:ascii="Times New Roman"/>
          <w:b w:val="false"/>
          <w:i w:val="false"/>
          <w:color w:val="000000"/>
          <w:sz w:val="28"/>
        </w:rPr>
        <w:t>
      8) в случаях и пределах, установленных законодательством, распоряжается имуществом;</w:t>
      </w:r>
    </w:p>
    <w:p>
      <w:pPr>
        <w:spacing w:after="0"/>
        <w:ind w:left="0"/>
        <w:jc w:val="both"/>
      </w:pPr>
      <w:r>
        <w:rPr>
          <w:rFonts w:ascii="Times New Roman"/>
          <w:b w:val="false"/>
          <w:i w:val="false"/>
          <w:color w:val="000000"/>
          <w:sz w:val="28"/>
        </w:rPr>
        <w:t>
      9) заключает договоры в установленном законодательством порядке;</w:t>
      </w:r>
    </w:p>
    <w:p>
      <w:pPr>
        <w:spacing w:after="0"/>
        <w:ind w:left="0"/>
        <w:jc w:val="both"/>
      </w:pPr>
      <w:r>
        <w:rPr>
          <w:rFonts w:ascii="Times New Roman"/>
          <w:b w:val="false"/>
          <w:i w:val="false"/>
          <w:color w:val="000000"/>
          <w:sz w:val="28"/>
        </w:rPr>
        <w:t>
      10) выдает доверенности;</w:t>
      </w:r>
    </w:p>
    <w:p>
      <w:pPr>
        <w:spacing w:after="0"/>
        <w:ind w:left="0"/>
        <w:jc w:val="both"/>
      </w:pPr>
      <w:r>
        <w:rPr>
          <w:rFonts w:ascii="Times New Roman"/>
          <w:b w:val="false"/>
          <w:i w:val="false"/>
          <w:color w:val="000000"/>
          <w:sz w:val="28"/>
        </w:rPr>
        <w:t>
      11) подписывает акты ГУ "Отдел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12) издает приказы о назначении и освобождении от занимаемой должности работников ГУ "Отдел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13) определяет обязанности работников и функции структурных подразделений ГУ "Отдел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14) применяет меры поощрения и налагает дисциплинарные взыскания на работников ГУ "Отдел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15) осуществляет иные полномочия, возложенные на него законодательством и настоящим Положением.</w:t>
      </w:r>
    </w:p>
    <w:p>
      <w:pPr>
        <w:spacing w:after="0"/>
        <w:ind w:left="0"/>
        <w:jc w:val="both"/>
      </w:pPr>
      <w:r>
        <w:rPr>
          <w:rFonts w:ascii="Times New Roman"/>
          <w:b w:val="false"/>
          <w:i w:val="false"/>
          <w:color w:val="000000"/>
          <w:sz w:val="28"/>
        </w:rPr>
        <w:t>
      Исполнение полномочий первого руководителя ГУ "Отдел образования города Аксу" управления образования Павлодарской области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26. Первый руководитель определяет полномочия своего заместителя в соответствии с действующим законодательством.</w:t>
      </w:r>
    </w:p>
    <w:p>
      <w:pPr>
        <w:spacing w:after="0"/>
        <w:ind w:left="0"/>
        <w:jc w:val="both"/>
      </w:pPr>
      <w:r>
        <w:rPr>
          <w:rFonts w:ascii="Times New Roman"/>
          <w:b w:val="false"/>
          <w:i w:val="false"/>
          <w:color w:val="000000"/>
          <w:sz w:val="28"/>
        </w:rPr>
        <w:t>
      27. Взаимоотношения между ГУ "Отдел образования города Аксу" управления образования Павлодарской области и уполномоченным органом по управлению коммунальным имуществом (местным исполнительным органом области)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28. Взаимоотношения между ГУ "Отдел образования города Аксу" управления образования Павлодарской области и уполномоченным органом соответствующей отрасли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29. Взаимоотношения между администрацией ГУ "Отдел образования города Аксу" управления образования Павлодарской области и трудовым коллективом определяются в соответствии с законодательством о государственной службе и Трудовым кодексом Республики Казахстан.</w:t>
      </w:r>
    </w:p>
    <w:p>
      <w:pPr>
        <w:spacing w:after="0"/>
        <w:ind w:left="0"/>
        <w:jc w:val="both"/>
      </w:pPr>
      <w:r>
        <w:rPr>
          <w:rFonts w:ascii="Times New Roman"/>
          <w:b w:val="false"/>
          <w:i w:val="false"/>
          <w:color w:val="000000"/>
          <w:sz w:val="28"/>
        </w:rPr>
        <w:t>
      5. Имущество ГУ "Отдел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30. ГУ "Отдел образования города Аксу" управления образования Павлодарской области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ГУ "Отдел образования города Аксу" управления образования Павлодарской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31. Имущество, закрепленное за ГУ "Отдел образования города Аксу" управления образования Павлодарской области", относится к областной коммунальной собственности.</w:t>
      </w:r>
    </w:p>
    <w:p>
      <w:pPr>
        <w:spacing w:after="0"/>
        <w:ind w:left="0"/>
        <w:jc w:val="both"/>
      </w:pPr>
      <w:r>
        <w:rPr>
          <w:rFonts w:ascii="Times New Roman"/>
          <w:b w:val="false"/>
          <w:i w:val="false"/>
          <w:color w:val="000000"/>
          <w:sz w:val="28"/>
        </w:rPr>
        <w:t>
      32. ГУ "Отдел образования города Аксу" управления образования Павлодарской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both"/>
      </w:pPr>
      <w:r>
        <w:rPr>
          <w:rFonts w:ascii="Times New Roman"/>
          <w:b w:val="false"/>
          <w:i w:val="false"/>
          <w:color w:val="000000"/>
          <w:sz w:val="28"/>
        </w:rPr>
        <w:t>
      6. Реорганизация и упразднение (ликвидация) ГУ "Отдел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33. Реорганизация и упразднение (ликвидация) ГУ "Отдел образования города Аксу"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Перечень организаций, находящихся в ведении ГУ "Отдел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1) Коммунальное государственное учреждение "Школа-лицей города Аксу"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2) Коммунальное государственное учреждение "Казахская средняя школа № 1 города Аксу"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3) Коммунальное государственное учреждение "Средняя общеобразовательная школа № 2 города Аксу"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4) Коммунальное государственное учреждение "Средняя школа № 4 города Аксу"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5) Коммунальное государственное учреждение "Средняя школа № 7 города Аксу"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6) Коммунальное государственное учреждение "Средняя школа № 8 города Аксу"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7) Коммунальное государственное учреждение "Средняя школа имени К. Шулембаева поселка Аксу"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8) Коммунальное государственное учреждение "Средняя школа села Айнаколь"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9) Коммунальное государственное учреждение "Средняя школа имени М. Кабылбекова"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10) Коммунальное государственное учреждение "Средняя школа имени К. Камзина села Жолкудук"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11) Коммунальное государственное учреждение "Средняя школа села Кызылжар"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xml:space="preserve">
      12) Коммунальное государственное учреждение "Средняя школа села Сарышыганак" отдела образования города Аксу, управления образования Павлодарской области; </w:t>
      </w:r>
    </w:p>
    <w:p>
      <w:pPr>
        <w:spacing w:after="0"/>
        <w:ind w:left="0"/>
        <w:jc w:val="both"/>
      </w:pPr>
      <w:r>
        <w:rPr>
          <w:rFonts w:ascii="Times New Roman"/>
          <w:b w:val="false"/>
          <w:i w:val="false"/>
          <w:color w:val="000000"/>
          <w:sz w:val="28"/>
        </w:rPr>
        <w:t>
      13) Коммунальное государственное учреждение "Средняя школа села Акжол"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14) Коммунальное государственное учреждение "Средняя школа села Калкаман"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15) Коммунальное государственное учреждение "Средняя школа села Береке"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16) Коммунальное государственное учреждение "Достыкская средняя школа"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17) Коммунальное государственное учреждение "Средняя школа имени Бауыржана Момышулы села Пограничник"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xml:space="preserve">
      18) Коммунальное государственное учреждение "Средняя школа села Енбек" отдела образования города Аксу, управления образования Павлодарской области; </w:t>
      </w:r>
    </w:p>
    <w:p>
      <w:pPr>
        <w:spacing w:after="0"/>
        <w:ind w:left="0"/>
        <w:jc w:val="both"/>
      </w:pPr>
      <w:r>
        <w:rPr>
          <w:rFonts w:ascii="Times New Roman"/>
          <w:b w:val="false"/>
          <w:i w:val="false"/>
          <w:color w:val="000000"/>
          <w:sz w:val="28"/>
        </w:rPr>
        <w:t>
      19) Коммунальное государственное учреждение "Жамбылская средняя школа"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20) Коммунальное государственное учреждение "Средняя школа имени Донентаева села Курколь"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21) Коммунальное государственное учреждение "Средняя школа имени Ю. Гагарина"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22) Коммунальное государственное учреждение "Средняя школа села Уштерек"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23) Коммунальное государственное учреждение "Основная школа станции Спутник"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24) Коммунальное государственное учреждение "Основная школа села Сольветка"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25) Коммунальное государственное учреждение "Начальная школа № 5 города Аксу"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26) Коммунальное государственное учреждение "Начальная школа села Суатколь"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27) Коммунальное государственное казенное предприятие "Ясли - сад № 2 города Аксу"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28) Коммунальное государственное казенное предприятие "Ясли - сад № 10 города Аксу"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29) Коммунальное государственное казенное предприятие "Ясли - сад № 14 поселка Аксу"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30) Коммунальное государственное казенное предприятие "Ясли - сад № 16 города Аксу"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31) Коммунальное государственное казенное предприятие "Ясли - сад № 18 города Аксу"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32) Коммунальное государственное казенное предприятие "Ясли - сад № 19 города Аксу"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33) Коммунальное государственное казенное предприятие "Ясли - сад № 20 города Аксу"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34) Коммунальное государственное казенное предприятие "Ясли - сад № 24 города Аксу"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35) Коммунальное государственное казенное предприятие "Специальный детский сад "Асыл бөбек"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36) Коммунальное государственное казенное предприятие "Ясли - сад "Айналайын"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37) Коммунальное государственное казенное предприятие "Балапан" сәбилер бақшасы"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38) Коммунальное государственное казенное предприятие "Ясли - сад "Балдырған"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39) Коммунальное государственное казенное предприятие "Ясли - сад "Чайка"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40) Коммунальное государственное казенное предприятие "Айгөлек" сәбилер бақшасы"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41) Коммунальное государственное казенное предприятие "Дом детского творчества города Аксу"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42) Коммунальное государственное казенное предприятие "Детская школа искусств города Аксу" отдела образования города Аксу, управления образования Павлодарской области;</w:t>
      </w:r>
    </w:p>
    <w:p>
      <w:pPr>
        <w:spacing w:after="0"/>
        <w:ind w:left="0"/>
        <w:jc w:val="both"/>
      </w:pPr>
      <w:r>
        <w:rPr>
          <w:rFonts w:ascii="Times New Roman"/>
          <w:b w:val="false"/>
          <w:i w:val="false"/>
          <w:color w:val="000000"/>
          <w:sz w:val="28"/>
        </w:rPr>
        <w:t>
      43) Коммунальное государственное казенное предприятие "Детский эко - техноцентр "Аксу" отдела образования города Аксу, управления образования Павлодарской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bl>
    <w:bookmarkStart w:name="z12" w:id="8"/>
    <w:p>
      <w:pPr>
        <w:spacing w:after="0"/>
        <w:ind w:left="0"/>
        <w:jc w:val="left"/>
      </w:pPr>
      <w:r>
        <w:rPr>
          <w:rFonts w:ascii="Times New Roman"/>
          <w:b/>
          <w:i w:val="false"/>
          <w:color w:val="000000"/>
        </w:rPr>
        <w:t xml:space="preserve"> Положение о государственном учреждении "Отдел образования района Аққулы" управления образования Павлодарской области</w:t>
      </w:r>
    </w:p>
    <w:bookmarkEnd w:id="8"/>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Государственное учреждение "Отдел образования района Аққулы" управления образования Павлодарской области (далее – ГУ "Отдел образования района Аққулы" управления образования Павлодарской области) является государственным органом Республики Казахстан, уполномоченное акиматом Павлодарской области на осуществление деятельности в сфере образования на территории района.</w:t>
      </w:r>
    </w:p>
    <w:p>
      <w:pPr>
        <w:spacing w:after="0"/>
        <w:ind w:left="0"/>
        <w:jc w:val="both"/>
      </w:pPr>
      <w:r>
        <w:rPr>
          <w:rFonts w:ascii="Times New Roman"/>
          <w:b w:val="false"/>
          <w:i w:val="false"/>
          <w:color w:val="000000"/>
          <w:sz w:val="28"/>
        </w:rPr>
        <w:t>
      2. ГУ "Отдел образования района Аққулы" управления образования Павлодарской области ведомств не имеет.</w:t>
      </w:r>
    </w:p>
    <w:p>
      <w:pPr>
        <w:spacing w:after="0"/>
        <w:ind w:left="0"/>
        <w:jc w:val="both"/>
      </w:pPr>
      <w:r>
        <w:rPr>
          <w:rFonts w:ascii="Times New Roman"/>
          <w:b w:val="false"/>
          <w:i w:val="false"/>
          <w:color w:val="000000"/>
          <w:sz w:val="28"/>
        </w:rPr>
        <w:t>
      3. ГУ "Отдел образования района Аққулы" управления образования Павлодарской области подотчетен и подконтролен ГУ "Управление образования Павлодарской области".</w:t>
      </w:r>
    </w:p>
    <w:p>
      <w:pPr>
        <w:spacing w:after="0"/>
        <w:ind w:left="0"/>
        <w:jc w:val="both"/>
      </w:pPr>
      <w:r>
        <w:rPr>
          <w:rFonts w:ascii="Times New Roman"/>
          <w:b w:val="false"/>
          <w:i w:val="false"/>
          <w:color w:val="000000"/>
          <w:sz w:val="28"/>
        </w:rPr>
        <w:t>
      4. ГУ "Отдел образования района Аққулы" управления образования Павлодарской области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5. ГУ "Отдел образования района Аққулы" управления образования Павлодарской области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6. ГУ "Отдел образования района Аққулы" управления образования Павлодарской области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7. ГУ "Отдел образования района Аққулы" управления образования Павлодарской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8. ГУ "Отдел образования района Аққулы" управления образования Павлодарской области по вопросам своей компетенции в установленном законодательством порядке принимает решения, оформляемые приказами руководителя ГУ "Отдел образования района Аққулы" управления образования Павлодарской области и другими актами, предусмотренными законодательством Республики Казахстан. </w:t>
      </w:r>
    </w:p>
    <w:p>
      <w:pPr>
        <w:spacing w:after="0"/>
        <w:ind w:left="0"/>
        <w:jc w:val="both"/>
      </w:pPr>
      <w:r>
        <w:rPr>
          <w:rFonts w:ascii="Times New Roman"/>
          <w:b w:val="false"/>
          <w:i w:val="false"/>
          <w:color w:val="000000"/>
          <w:sz w:val="28"/>
        </w:rPr>
        <w:t>
      9. Структура и лимит штатной численности ГУ "Отдел образования района Аққулы" управления образования Павлодарской области утверждаются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10. Местонахождение ГУ "Отдел образования района Аққулы" управления образования Павлодарской области: Республика Казахстан, Павлодарская область, 140700, район Аққулы, село Аққулы, улица Абылкайыра Баймолдина, здание 13.</w:t>
      </w:r>
    </w:p>
    <w:p>
      <w:pPr>
        <w:spacing w:after="0"/>
        <w:ind w:left="0"/>
        <w:jc w:val="both"/>
      </w:pPr>
      <w:r>
        <w:rPr>
          <w:rFonts w:ascii="Times New Roman"/>
          <w:b w:val="false"/>
          <w:i w:val="false"/>
          <w:color w:val="000000"/>
          <w:sz w:val="28"/>
        </w:rPr>
        <w:t xml:space="preserve">
      11. Полное наименование государственного органа: </w:t>
      </w:r>
    </w:p>
    <w:p>
      <w:pPr>
        <w:spacing w:after="0"/>
        <w:ind w:left="0"/>
        <w:jc w:val="both"/>
      </w:pPr>
      <w:r>
        <w:rPr>
          <w:rFonts w:ascii="Times New Roman"/>
          <w:b w:val="false"/>
          <w:i w:val="false"/>
          <w:color w:val="000000"/>
          <w:sz w:val="28"/>
        </w:rPr>
        <w:t>
      на государственном языке - Павлодар облысы білім беру басқармасының "Аққулы ауданының білім беру бөлімі" мемлекеттік мекемесі;</w:t>
      </w:r>
    </w:p>
    <w:p>
      <w:pPr>
        <w:spacing w:after="0"/>
        <w:ind w:left="0"/>
        <w:jc w:val="both"/>
      </w:pPr>
      <w:r>
        <w:rPr>
          <w:rFonts w:ascii="Times New Roman"/>
          <w:b w:val="false"/>
          <w:i w:val="false"/>
          <w:color w:val="000000"/>
          <w:sz w:val="28"/>
        </w:rPr>
        <w:t xml:space="preserve">
      на русском языке - государственное учреждение "Отдел образования района Аққулы" управления образования Павлодарской области. </w:t>
      </w:r>
    </w:p>
    <w:p>
      <w:pPr>
        <w:spacing w:after="0"/>
        <w:ind w:left="0"/>
        <w:jc w:val="both"/>
      </w:pPr>
      <w:r>
        <w:rPr>
          <w:rFonts w:ascii="Times New Roman"/>
          <w:b w:val="false"/>
          <w:i w:val="false"/>
          <w:color w:val="000000"/>
          <w:sz w:val="28"/>
        </w:rPr>
        <w:t xml:space="preserve">
      12. Режим работы ГУ "Отдел образования района Аққулы" управления образования Павлодарской области: понедельник - пятница с 9.00 часов до 18.30 часов, обеденный перерыв с 13.00 часов до 14.30 часов, выходные дни: суббота - воскресенье. </w:t>
      </w:r>
    </w:p>
    <w:p>
      <w:pPr>
        <w:spacing w:after="0"/>
        <w:ind w:left="0"/>
        <w:jc w:val="both"/>
      </w:pPr>
      <w:r>
        <w:rPr>
          <w:rFonts w:ascii="Times New Roman"/>
          <w:b w:val="false"/>
          <w:i w:val="false"/>
          <w:color w:val="000000"/>
          <w:sz w:val="28"/>
        </w:rPr>
        <w:t xml:space="preserve">
      13. Учредителем ГУ "Отдел образования района Аққулы" управления образования Павлодарской области является государство в лице акимата Павлодарской области. </w:t>
      </w:r>
    </w:p>
    <w:p>
      <w:pPr>
        <w:spacing w:after="0"/>
        <w:ind w:left="0"/>
        <w:jc w:val="both"/>
      </w:pPr>
      <w:r>
        <w:rPr>
          <w:rFonts w:ascii="Times New Roman"/>
          <w:b w:val="false"/>
          <w:i w:val="false"/>
          <w:color w:val="000000"/>
          <w:sz w:val="28"/>
        </w:rPr>
        <w:t xml:space="preserve">
      14. Настоящее Положение является учредительным документом ГУ "Отдел образования района Аққулы" управления образования Павлодарской области. </w:t>
      </w:r>
    </w:p>
    <w:p>
      <w:pPr>
        <w:spacing w:after="0"/>
        <w:ind w:left="0"/>
        <w:jc w:val="both"/>
      </w:pPr>
      <w:r>
        <w:rPr>
          <w:rFonts w:ascii="Times New Roman"/>
          <w:b w:val="false"/>
          <w:i w:val="false"/>
          <w:color w:val="000000"/>
          <w:sz w:val="28"/>
        </w:rPr>
        <w:t>
      15. Финансирование деятельности ГУ "Отдел образования района Аққулы" управления образования Павлодарской области осуществляется из средств областного бюджета.</w:t>
      </w:r>
    </w:p>
    <w:p>
      <w:pPr>
        <w:spacing w:after="0"/>
        <w:ind w:left="0"/>
        <w:jc w:val="both"/>
      </w:pPr>
      <w:r>
        <w:rPr>
          <w:rFonts w:ascii="Times New Roman"/>
          <w:b w:val="false"/>
          <w:i w:val="false"/>
          <w:color w:val="000000"/>
          <w:sz w:val="28"/>
        </w:rPr>
        <w:t>
      16. ГУ "Отдел образования района Аққулы" управления образования Павлодарской области запрещается вступать в договорные отношения с субъектами предпринимательства на предмет выполнения обязанностей, являющихся полномочиями ГУ "Отдел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Если ГУ "Отдел образования района Аққулы" управления образования Павлодарской области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p>
      <w:pPr>
        <w:spacing w:after="0"/>
        <w:ind w:left="0"/>
        <w:jc w:val="both"/>
      </w:pPr>
      <w:r>
        <w:rPr>
          <w:rFonts w:ascii="Times New Roman"/>
          <w:b w:val="false"/>
          <w:i w:val="false"/>
          <w:color w:val="000000"/>
          <w:sz w:val="28"/>
        </w:rPr>
        <w:t>
      2. Задачи, цели, предмет и полномочия ГУ "Отдел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17. Задачи:</w:t>
      </w:r>
    </w:p>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pPr>
        <w:spacing w:after="0"/>
        <w:ind w:left="0"/>
        <w:jc w:val="both"/>
      </w:pP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pPr>
        <w:spacing w:after="0"/>
        <w:ind w:left="0"/>
        <w:jc w:val="both"/>
      </w:pP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pPr>
        <w:spacing w:after="0"/>
        <w:ind w:left="0"/>
        <w:jc w:val="both"/>
      </w:pPr>
      <w:r>
        <w:rPr>
          <w:rFonts w:ascii="Times New Roman"/>
          <w:b w:val="false"/>
          <w:i w:val="false"/>
          <w:color w:val="000000"/>
          <w:sz w:val="28"/>
        </w:rPr>
        <w:t>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w:t>
      </w:r>
    </w:p>
    <w:p>
      <w:pPr>
        <w:spacing w:after="0"/>
        <w:ind w:left="0"/>
        <w:jc w:val="both"/>
      </w:pPr>
      <w:r>
        <w:rPr>
          <w:rFonts w:ascii="Times New Roman"/>
          <w:b w:val="false"/>
          <w:i w:val="false"/>
          <w:color w:val="000000"/>
          <w:sz w:val="28"/>
        </w:rPr>
        <w:t>
      6) обеспечение повышения социального статуса педагогов;</w:t>
      </w:r>
    </w:p>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p>
      <w:pPr>
        <w:spacing w:after="0"/>
        <w:ind w:left="0"/>
        <w:jc w:val="both"/>
      </w:pPr>
      <w:r>
        <w:rPr>
          <w:rFonts w:ascii="Times New Roman"/>
          <w:b w:val="false"/>
          <w:i w:val="false"/>
          <w:color w:val="000000"/>
          <w:sz w:val="28"/>
        </w:rPr>
        <w:t>
      9) внедрение и эффективное использование новых технологий обучения;</w:t>
      </w:r>
    </w:p>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pPr>
        <w:spacing w:after="0"/>
        <w:ind w:left="0"/>
        <w:jc w:val="both"/>
      </w:pPr>
      <w:r>
        <w:rPr>
          <w:rFonts w:ascii="Times New Roman"/>
          <w:b w:val="false"/>
          <w:i w:val="false"/>
          <w:color w:val="000000"/>
          <w:sz w:val="28"/>
        </w:rPr>
        <w:t>
      11) интеграция в образование;</w:t>
      </w:r>
    </w:p>
    <w:p>
      <w:pPr>
        <w:spacing w:after="0"/>
        <w:ind w:left="0"/>
        <w:jc w:val="both"/>
      </w:pPr>
      <w:r>
        <w:rPr>
          <w:rFonts w:ascii="Times New Roman"/>
          <w:b w:val="false"/>
          <w:i w:val="false"/>
          <w:color w:val="000000"/>
          <w:sz w:val="28"/>
        </w:rPr>
        <w:t>
      12) обеспечение профессиональной мотивации обучающихся;</w:t>
      </w:r>
    </w:p>
    <w:p>
      <w:pPr>
        <w:spacing w:after="0"/>
        <w:ind w:left="0"/>
        <w:jc w:val="both"/>
      </w:pPr>
      <w:r>
        <w:rPr>
          <w:rFonts w:ascii="Times New Roman"/>
          <w:b w:val="false"/>
          <w:i w:val="false"/>
          <w:color w:val="000000"/>
          <w:sz w:val="28"/>
        </w:rPr>
        <w:t>
      13) создание специальных условий для получения образования с учетом индивидуальных особенностей обучающихся и воспитанников;</w:t>
      </w:r>
    </w:p>
    <w:p>
      <w:pPr>
        <w:spacing w:after="0"/>
        <w:ind w:left="0"/>
        <w:jc w:val="both"/>
      </w:pPr>
      <w:r>
        <w:rPr>
          <w:rFonts w:ascii="Times New Roman"/>
          <w:b w:val="false"/>
          <w:i w:val="false"/>
          <w:color w:val="000000"/>
          <w:sz w:val="28"/>
        </w:rPr>
        <w:t>
       14) в пределах своих полномочий осуществление иных задач, предусмотренных законодательством Республики Казахстан.</w:t>
      </w:r>
    </w:p>
    <w:p>
      <w:pPr>
        <w:spacing w:after="0"/>
        <w:ind w:left="0"/>
        <w:jc w:val="both"/>
      </w:pPr>
      <w:r>
        <w:rPr>
          <w:rFonts w:ascii="Times New Roman"/>
          <w:b w:val="false"/>
          <w:i w:val="false"/>
          <w:color w:val="000000"/>
          <w:sz w:val="28"/>
        </w:rPr>
        <w:t>
      18. Целью деятельности ГУ "Отдел образования района Аққулы" управления образования Павлодарской области" является проведение государственной политики, направленной на развитие образования в районе Аққулы, обеспечение конституционных прав и свобод граждан в сфере образования.</w:t>
      </w:r>
    </w:p>
    <w:p>
      <w:pPr>
        <w:spacing w:after="0"/>
        <w:ind w:left="0"/>
        <w:jc w:val="both"/>
      </w:pPr>
      <w:r>
        <w:rPr>
          <w:rFonts w:ascii="Times New Roman"/>
          <w:b w:val="false"/>
          <w:i w:val="false"/>
          <w:color w:val="000000"/>
          <w:sz w:val="28"/>
        </w:rPr>
        <w:t>
      19. Предметом деятельности ГУ "Отдел образования района Аққулы" управления образования Павлодарской области является осуществление на уровне района государственной политики в сфере образования.</w:t>
      </w:r>
    </w:p>
    <w:p>
      <w:pPr>
        <w:spacing w:after="0"/>
        <w:ind w:left="0"/>
        <w:jc w:val="both"/>
      </w:pPr>
      <w:r>
        <w:rPr>
          <w:rFonts w:ascii="Times New Roman"/>
          <w:b w:val="false"/>
          <w:i w:val="false"/>
          <w:color w:val="000000"/>
          <w:sz w:val="28"/>
        </w:rPr>
        <w:t>
      20.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1-1) вносить через управление образования области на рассмотрение местного исполнительного органа области предложения по основным направлениям развития, оперативному решению проблем в сфере образования;</w:t>
      </w:r>
    </w:p>
    <w:p>
      <w:pPr>
        <w:spacing w:after="0"/>
        <w:ind w:left="0"/>
        <w:jc w:val="both"/>
      </w:pPr>
      <w:r>
        <w:rPr>
          <w:rFonts w:ascii="Times New Roman"/>
          <w:b w:val="false"/>
          <w:i w:val="false"/>
          <w:color w:val="000000"/>
          <w:sz w:val="28"/>
        </w:rPr>
        <w:t>
      1-2) запрашивать и получать в установленном порядке по согласованию с государственными органами, должностными лицами, организациями и гражданами информацию по вопросам, связанным с исполнением задач, поставленных перед ГУ "Отдел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1-3) заключать договоры, соглашения в пределах своей компетенции;</w:t>
      </w:r>
    </w:p>
    <w:p>
      <w:pPr>
        <w:spacing w:after="0"/>
        <w:ind w:left="0"/>
        <w:jc w:val="both"/>
      </w:pPr>
      <w:r>
        <w:rPr>
          <w:rFonts w:ascii="Times New Roman"/>
          <w:b w:val="false"/>
          <w:i w:val="false"/>
          <w:color w:val="000000"/>
          <w:sz w:val="28"/>
        </w:rPr>
        <w:t>
      1-4) изменять, дополнять, расторгать трудовые договоры с работниками в порядке и по основаниям, которые установлены законодательством;</w:t>
      </w:r>
    </w:p>
    <w:p>
      <w:pPr>
        <w:spacing w:after="0"/>
        <w:ind w:left="0"/>
        <w:jc w:val="both"/>
      </w:pPr>
      <w:r>
        <w:rPr>
          <w:rFonts w:ascii="Times New Roman"/>
          <w:b w:val="false"/>
          <w:i w:val="false"/>
          <w:color w:val="000000"/>
          <w:sz w:val="28"/>
        </w:rPr>
        <w:t>
      1-5) издавать в пределах своих полномочий акты работодателя в соответствии с законодательством;</w:t>
      </w:r>
    </w:p>
    <w:p>
      <w:pPr>
        <w:spacing w:after="0"/>
        <w:ind w:left="0"/>
        <w:jc w:val="both"/>
      </w:pPr>
      <w:r>
        <w:rPr>
          <w:rFonts w:ascii="Times New Roman"/>
          <w:b w:val="false"/>
          <w:i w:val="false"/>
          <w:color w:val="000000"/>
          <w:sz w:val="28"/>
        </w:rPr>
        <w:t>
      1-6) заключать трудовые договоры с работниками в порядке и на условиях, установленных законодательством;</w:t>
      </w:r>
    </w:p>
    <w:p>
      <w:pPr>
        <w:spacing w:after="0"/>
        <w:ind w:left="0"/>
        <w:jc w:val="both"/>
      </w:pPr>
      <w:r>
        <w:rPr>
          <w:rFonts w:ascii="Times New Roman"/>
          <w:b w:val="false"/>
          <w:i w:val="false"/>
          <w:color w:val="000000"/>
          <w:sz w:val="28"/>
        </w:rPr>
        <w:t>
      1-7) участвовать в разработке проектов нормативных правовых актов, регулирующих вопросы образования;</w:t>
      </w:r>
    </w:p>
    <w:p>
      <w:pPr>
        <w:spacing w:after="0"/>
        <w:ind w:left="0"/>
        <w:jc w:val="both"/>
      </w:pPr>
      <w:r>
        <w:rPr>
          <w:rFonts w:ascii="Times New Roman"/>
          <w:b w:val="false"/>
          <w:i w:val="false"/>
          <w:color w:val="000000"/>
          <w:sz w:val="28"/>
        </w:rPr>
        <w:t>
      1-8) разрабатывать акты по вопросу управления подведомственными организациями, обеспечивать их реализацию;</w:t>
      </w:r>
    </w:p>
    <w:p>
      <w:pPr>
        <w:spacing w:after="0"/>
        <w:ind w:left="0"/>
        <w:jc w:val="both"/>
      </w:pPr>
      <w:r>
        <w:rPr>
          <w:rFonts w:ascii="Times New Roman"/>
          <w:b w:val="false"/>
          <w:i w:val="false"/>
          <w:color w:val="000000"/>
          <w:sz w:val="28"/>
        </w:rPr>
        <w:t>
      1-9) представлять интересы акима, акимата в судах всех инстанций, государственных органах, учреждениях, предприятиях и иных организациях в пределах своей компетенции, установленной настоящим Положением;</w:t>
      </w:r>
    </w:p>
    <w:p>
      <w:pPr>
        <w:spacing w:after="0"/>
        <w:ind w:left="0"/>
        <w:jc w:val="both"/>
      </w:pPr>
      <w:r>
        <w:rPr>
          <w:rFonts w:ascii="Times New Roman"/>
          <w:b w:val="false"/>
          <w:i w:val="false"/>
          <w:color w:val="000000"/>
          <w:sz w:val="28"/>
        </w:rPr>
        <w:t>
      1-10) осуществлять иные права, предусмотренные действующими законодательными актами.</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2-1) соблюдать требования трудового законодательства Республики Казахстан, соглашений, коллективного, трудового договоров, изданных им актов;</w:t>
      </w:r>
    </w:p>
    <w:p>
      <w:pPr>
        <w:spacing w:after="0"/>
        <w:ind w:left="0"/>
        <w:jc w:val="both"/>
      </w:pPr>
      <w:r>
        <w:rPr>
          <w:rFonts w:ascii="Times New Roman"/>
          <w:b w:val="false"/>
          <w:i w:val="false"/>
          <w:color w:val="000000"/>
          <w:sz w:val="28"/>
        </w:rPr>
        <w:t>
      2-2) при приеме на работу заключать трудовые договоры с работниками в порядке и на условиях, установленных законодательством Республики Казахстан;</w:t>
      </w:r>
    </w:p>
    <w:p>
      <w:pPr>
        <w:spacing w:after="0"/>
        <w:ind w:left="0"/>
        <w:jc w:val="both"/>
      </w:pPr>
      <w:r>
        <w:rPr>
          <w:rFonts w:ascii="Times New Roman"/>
          <w:b w:val="false"/>
          <w:i w:val="false"/>
          <w:color w:val="000000"/>
          <w:sz w:val="28"/>
        </w:rPr>
        <w:t>
      2-3) требовать при приеме на работу документы, необходимые для заключения трудового договора, в соответствии законодательством Республики Казахстан;</w:t>
      </w:r>
    </w:p>
    <w:p>
      <w:pPr>
        <w:spacing w:after="0"/>
        <w:ind w:left="0"/>
        <w:jc w:val="both"/>
      </w:pPr>
      <w:r>
        <w:rPr>
          <w:rFonts w:ascii="Times New Roman"/>
          <w:b w:val="false"/>
          <w:i w:val="false"/>
          <w:color w:val="000000"/>
          <w:sz w:val="28"/>
        </w:rPr>
        <w:t>
      2-4) предоставить работнику работу, обусловленную трудовым договором;</w:t>
      </w:r>
    </w:p>
    <w:p>
      <w:pPr>
        <w:spacing w:after="0"/>
        <w:ind w:left="0"/>
        <w:jc w:val="both"/>
      </w:pPr>
      <w:r>
        <w:rPr>
          <w:rFonts w:ascii="Times New Roman"/>
          <w:b w:val="false"/>
          <w:i w:val="false"/>
          <w:color w:val="000000"/>
          <w:sz w:val="28"/>
        </w:rPr>
        <w:t>
      2-5)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w:t>
      </w:r>
    </w:p>
    <w:p>
      <w:pPr>
        <w:spacing w:after="0"/>
        <w:ind w:left="0"/>
        <w:jc w:val="both"/>
      </w:pPr>
      <w:r>
        <w:rPr>
          <w:rFonts w:ascii="Times New Roman"/>
          <w:b w:val="false"/>
          <w:i w:val="false"/>
          <w:color w:val="000000"/>
          <w:sz w:val="28"/>
        </w:rPr>
        <w:t>
      2-6) в пределах своих полномочий осуществлять иные обязанности, предусмотренные законодательством Республики Казахстан;</w:t>
      </w:r>
    </w:p>
    <w:p>
      <w:pPr>
        <w:spacing w:after="0"/>
        <w:ind w:left="0"/>
        <w:jc w:val="both"/>
      </w:pPr>
      <w:r>
        <w:rPr>
          <w:rFonts w:ascii="Times New Roman"/>
          <w:b w:val="false"/>
          <w:i w:val="false"/>
          <w:color w:val="000000"/>
          <w:sz w:val="28"/>
        </w:rPr>
        <w:t xml:space="preserve">
      21. Функции: </w:t>
      </w:r>
    </w:p>
    <w:p>
      <w:pPr>
        <w:spacing w:after="0"/>
        <w:ind w:left="0"/>
        <w:jc w:val="both"/>
      </w:pPr>
      <w:r>
        <w:rPr>
          <w:rFonts w:ascii="Times New Roman"/>
          <w:b w:val="false"/>
          <w:i w:val="false"/>
          <w:color w:val="000000"/>
          <w:sz w:val="28"/>
        </w:rPr>
        <w:t>
      1) реализует государственную политику в области образования на территории района Аққулы;</w:t>
      </w:r>
    </w:p>
    <w:p>
      <w:pPr>
        <w:spacing w:after="0"/>
        <w:ind w:left="0"/>
        <w:jc w:val="both"/>
      </w:pPr>
      <w:r>
        <w:rPr>
          <w:rFonts w:ascii="Times New Roman"/>
          <w:b w:val="false"/>
          <w:i w:val="false"/>
          <w:color w:val="000000"/>
          <w:sz w:val="28"/>
        </w:rPr>
        <w:t>
      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w:t>
      </w:r>
    </w:p>
    <w:p>
      <w:pPr>
        <w:spacing w:after="0"/>
        <w:ind w:left="0"/>
        <w:jc w:val="both"/>
      </w:pPr>
      <w:r>
        <w:rPr>
          <w:rFonts w:ascii="Times New Roman"/>
          <w:b w:val="false"/>
          <w:i w:val="false"/>
          <w:color w:val="000000"/>
          <w:sz w:val="28"/>
        </w:rPr>
        <w:t>
      3) издает приказ о назначении и освобождении от должностей руководителей государственных организаций образования;</w:t>
      </w:r>
    </w:p>
    <w:p>
      <w:pPr>
        <w:spacing w:after="0"/>
        <w:ind w:left="0"/>
        <w:jc w:val="both"/>
      </w:pPr>
      <w:r>
        <w:rPr>
          <w:rFonts w:ascii="Times New Roman"/>
          <w:b w:val="false"/>
          <w:i w:val="false"/>
          <w:color w:val="000000"/>
          <w:sz w:val="28"/>
        </w:rPr>
        <w:t>
      4) организует учет детей дошкольного и школьного возраста, их обучение до получения ими среднего образования;</w:t>
      </w:r>
    </w:p>
    <w:p>
      <w:pPr>
        <w:spacing w:after="0"/>
        <w:ind w:left="0"/>
        <w:jc w:val="both"/>
      </w:pPr>
      <w:r>
        <w:rPr>
          <w:rFonts w:ascii="Times New Roman"/>
          <w:b w:val="false"/>
          <w:i w:val="false"/>
          <w:color w:val="000000"/>
          <w:sz w:val="28"/>
        </w:rPr>
        <w:t>
      5) определяет потребность государственного образовательного заказа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6) вносит на утверждение местному исполнительному органу области, государственный образовательный заказ на дошкольное воспитание и обучение, размер родительской платы через управление образования области;</w:t>
      </w:r>
    </w:p>
    <w:p>
      <w:pPr>
        <w:spacing w:after="0"/>
        <w:ind w:left="0"/>
        <w:jc w:val="both"/>
      </w:pPr>
      <w:r>
        <w:rPr>
          <w:rFonts w:ascii="Times New Roman"/>
          <w:b w:val="false"/>
          <w:i w:val="false"/>
          <w:color w:val="000000"/>
          <w:sz w:val="28"/>
        </w:rPr>
        <w:t>
      7)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w:t>
      </w:r>
    </w:p>
    <w:p>
      <w:pPr>
        <w:spacing w:after="0"/>
        <w:ind w:left="0"/>
        <w:jc w:val="both"/>
      </w:pPr>
      <w:r>
        <w:rPr>
          <w:rFonts w:ascii="Times New Roman"/>
          <w:b w:val="false"/>
          <w:i w:val="false"/>
          <w:color w:val="000000"/>
          <w:sz w:val="28"/>
        </w:rPr>
        <w:t>
      8) обеспечивает размещение государственного образовательного заказа на дошкольное воспитание и обучение;</w:t>
      </w:r>
    </w:p>
    <w:p>
      <w:pPr>
        <w:spacing w:after="0"/>
        <w:ind w:left="0"/>
        <w:jc w:val="both"/>
      </w:pPr>
      <w:r>
        <w:rPr>
          <w:rFonts w:ascii="Times New Roman"/>
          <w:b w:val="false"/>
          <w:i w:val="false"/>
          <w:color w:val="000000"/>
          <w:sz w:val="28"/>
        </w:rPr>
        <w:t>
      9) обеспечивает размещение государственного образовательного заказа на среднее образование в государственных организациях образования;</w:t>
      </w:r>
    </w:p>
    <w:p>
      <w:pPr>
        <w:spacing w:after="0"/>
        <w:ind w:left="0"/>
        <w:jc w:val="both"/>
      </w:pPr>
      <w:r>
        <w:rPr>
          <w:rFonts w:ascii="Times New Roman"/>
          <w:b w:val="false"/>
          <w:i w:val="false"/>
          <w:color w:val="000000"/>
          <w:sz w:val="28"/>
        </w:rPr>
        <w:t>
      10) обеспечивает дополнительное образование детей, осуществляемое на районном уровне;</w:t>
      </w:r>
    </w:p>
    <w:p>
      <w:pPr>
        <w:spacing w:after="0"/>
        <w:ind w:left="0"/>
        <w:jc w:val="both"/>
      </w:pPr>
      <w:r>
        <w:rPr>
          <w:rFonts w:ascii="Times New Roman"/>
          <w:b w:val="false"/>
          <w:i w:val="false"/>
          <w:color w:val="000000"/>
          <w:sz w:val="28"/>
        </w:rPr>
        <w:t>
      11) обеспечивает координацию деятельности учебно-производственных комбинатов;</w:t>
      </w:r>
    </w:p>
    <w:p>
      <w:pPr>
        <w:spacing w:after="0"/>
        <w:ind w:left="0"/>
        <w:jc w:val="both"/>
      </w:pPr>
      <w:r>
        <w:rPr>
          <w:rFonts w:ascii="Times New Roman"/>
          <w:b w:val="false"/>
          <w:i w:val="false"/>
          <w:color w:val="000000"/>
          <w:sz w:val="28"/>
        </w:rPr>
        <w:t>
      12) содействует в организации участия обучающихся в едином национальном тестировании;</w:t>
      </w:r>
    </w:p>
    <w:p>
      <w:pPr>
        <w:spacing w:after="0"/>
        <w:ind w:left="0"/>
        <w:jc w:val="both"/>
      </w:pPr>
      <w:r>
        <w:rPr>
          <w:rFonts w:ascii="Times New Roman"/>
          <w:b w:val="false"/>
          <w:i w:val="false"/>
          <w:color w:val="000000"/>
          <w:sz w:val="28"/>
        </w:rPr>
        <w:t>
      13)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p>
      <w:pPr>
        <w:spacing w:after="0"/>
        <w:ind w:left="0"/>
        <w:jc w:val="both"/>
      </w:pPr>
      <w:r>
        <w:rPr>
          <w:rFonts w:ascii="Times New Roman"/>
          <w:b w:val="false"/>
          <w:i w:val="false"/>
          <w:color w:val="000000"/>
          <w:sz w:val="28"/>
        </w:rPr>
        <w:t>
      14) ежегодно до 1 августа организует приобретение и доставку учебников и учебно-методических комплексов организациям образования, расположенным в районе,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p>
      <w:pPr>
        <w:spacing w:after="0"/>
        <w:ind w:left="0"/>
        <w:jc w:val="both"/>
      </w:pPr>
      <w:r>
        <w:rPr>
          <w:rFonts w:ascii="Times New Roman"/>
          <w:b w:val="false"/>
          <w:i w:val="false"/>
          <w:color w:val="000000"/>
          <w:sz w:val="28"/>
        </w:rPr>
        <w:t>
      15) обеспечивает организацию и проведение районных школьных олимпиад и конкурсов научных проектов по общеобразовательным предметам конкурсов исполнителей и конкурсов профессионального мастерства;</w:t>
      </w:r>
    </w:p>
    <w:p>
      <w:pPr>
        <w:spacing w:after="0"/>
        <w:ind w:left="0"/>
        <w:jc w:val="both"/>
      </w:pPr>
      <w:r>
        <w:rPr>
          <w:rFonts w:ascii="Times New Roman"/>
          <w:b w:val="false"/>
          <w:i w:val="false"/>
          <w:color w:val="000000"/>
          <w:sz w:val="28"/>
        </w:rPr>
        <w:t>
      16) направляет средства на оказание финансовой и материальной помощи обучающимся и воспитанникам государственных организаций образования, находящимся на территории района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17) обеспечивает материально-техническую базу методических кабинетов отдела образования района;</w:t>
      </w:r>
    </w:p>
    <w:p>
      <w:pPr>
        <w:spacing w:after="0"/>
        <w:ind w:left="0"/>
        <w:jc w:val="both"/>
      </w:pPr>
      <w:r>
        <w:rPr>
          <w:rFonts w:ascii="Times New Roman"/>
          <w:b w:val="false"/>
          <w:i w:val="false"/>
          <w:color w:val="000000"/>
          <w:sz w:val="28"/>
        </w:rPr>
        <w:t>
      18) организует аттестацию педагогов и руководящих работников образования района в соответствии с действующим законодательством;</w:t>
      </w:r>
    </w:p>
    <w:p>
      <w:pPr>
        <w:spacing w:after="0"/>
        <w:ind w:left="0"/>
        <w:jc w:val="both"/>
      </w:pPr>
      <w:r>
        <w:rPr>
          <w:rFonts w:ascii="Times New Roman"/>
          <w:b w:val="false"/>
          <w:i w:val="false"/>
          <w:color w:val="000000"/>
          <w:sz w:val="28"/>
        </w:rPr>
        <w:t>
      19) формирует план по переподготовке кадров и повышению квалификации работников государственных организаций образования, финансируемых за счет бюджетных средств;</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всех типов;</w:t>
      </w:r>
    </w:p>
    <w:p>
      <w:pPr>
        <w:spacing w:after="0"/>
        <w:ind w:left="0"/>
        <w:jc w:val="both"/>
      </w:pPr>
      <w:r>
        <w:rPr>
          <w:rFonts w:ascii="Times New Roman"/>
          <w:b w:val="false"/>
          <w:i w:val="false"/>
          <w:color w:val="000000"/>
          <w:sz w:val="28"/>
        </w:rPr>
        <w:t>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w:t>
      </w:r>
    </w:p>
    <w:p>
      <w:pPr>
        <w:spacing w:after="0"/>
        <w:ind w:left="0"/>
        <w:jc w:val="both"/>
      </w:pPr>
      <w:r>
        <w:rPr>
          <w:rFonts w:ascii="Times New Roman"/>
          <w:b w:val="false"/>
          <w:i w:val="false"/>
          <w:color w:val="000000"/>
          <w:sz w:val="28"/>
        </w:rPr>
        <w:t>
      22) организует бесплатный подвоз обучающихся до ближайшей школы и обратно в случае отсутствия школы в соответствующем поселке, селе, сельском округе;</w:t>
      </w:r>
    </w:p>
    <w:p>
      <w:pPr>
        <w:spacing w:after="0"/>
        <w:ind w:left="0"/>
        <w:jc w:val="both"/>
      </w:pPr>
      <w:r>
        <w:rPr>
          <w:rFonts w:ascii="Times New Roman"/>
          <w:b w:val="false"/>
          <w:i w:val="false"/>
          <w:color w:val="000000"/>
          <w:sz w:val="28"/>
        </w:rPr>
        <w:t>
      23) осуществляет кадровое обеспечение государственных организаций образования в районе;</w:t>
      </w:r>
    </w:p>
    <w:p>
      <w:pPr>
        <w:spacing w:after="0"/>
        <w:ind w:left="0"/>
        <w:jc w:val="both"/>
      </w:pPr>
      <w:r>
        <w:rPr>
          <w:rFonts w:ascii="Times New Roman"/>
          <w:b w:val="false"/>
          <w:i w:val="false"/>
          <w:color w:val="000000"/>
          <w:sz w:val="28"/>
        </w:rPr>
        <w:t>
      24) обеспечивает методическое руководство психологической службой в организациях образования, расположенных в районе;</w:t>
      </w:r>
    </w:p>
    <w:p>
      <w:pPr>
        <w:spacing w:after="0"/>
        <w:ind w:left="0"/>
        <w:jc w:val="both"/>
      </w:pPr>
      <w:r>
        <w:rPr>
          <w:rFonts w:ascii="Times New Roman"/>
          <w:b w:val="false"/>
          <w:i w:val="false"/>
          <w:color w:val="000000"/>
          <w:sz w:val="28"/>
        </w:rPr>
        <w:t>
      25) выдает разрешения на обучение в форме экстерната в организациях основного среднего, общего среднего образования;</w:t>
      </w:r>
    </w:p>
    <w:p>
      <w:pPr>
        <w:spacing w:after="0"/>
        <w:ind w:left="0"/>
        <w:jc w:val="both"/>
      </w:pPr>
      <w:r>
        <w:rPr>
          <w:rFonts w:ascii="Times New Roman"/>
          <w:b w:val="false"/>
          <w:i w:val="false"/>
          <w:color w:val="000000"/>
          <w:sz w:val="28"/>
        </w:rPr>
        <w:t>
      26) оказывает содействие попечительским советам;</w:t>
      </w:r>
    </w:p>
    <w:p>
      <w:pPr>
        <w:spacing w:after="0"/>
        <w:ind w:left="0"/>
        <w:jc w:val="both"/>
      </w:pPr>
      <w:r>
        <w:rPr>
          <w:rFonts w:ascii="Times New Roman"/>
          <w:b w:val="false"/>
          <w:i w:val="false"/>
          <w:color w:val="000000"/>
          <w:sz w:val="28"/>
        </w:rPr>
        <w:t>
      27) оказывает государственные услуги в сфере образования;</w:t>
      </w:r>
    </w:p>
    <w:p>
      <w:pPr>
        <w:spacing w:after="0"/>
        <w:ind w:left="0"/>
        <w:jc w:val="both"/>
      </w:pPr>
      <w:r>
        <w:rPr>
          <w:rFonts w:ascii="Times New Roman"/>
          <w:b w:val="false"/>
          <w:i w:val="false"/>
          <w:color w:val="000000"/>
          <w:sz w:val="28"/>
        </w:rPr>
        <w:t>
      28)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29) оказывает организациям дошкольного воспитания и обучения, семьям необходимую методическую и консультативную помощь;</w:t>
      </w:r>
    </w:p>
    <w:p>
      <w:pPr>
        <w:spacing w:after="0"/>
        <w:ind w:left="0"/>
        <w:jc w:val="both"/>
      </w:pPr>
      <w:r>
        <w:rPr>
          <w:rFonts w:ascii="Times New Roman"/>
          <w:b w:val="false"/>
          <w:i w:val="false"/>
          <w:color w:val="000000"/>
          <w:sz w:val="28"/>
        </w:rPr>
        <w:t>
      30) создает в организациях образования, в том числе расположенных в районах, городах специальные условия для получения образования лицами (детьми) с особыми образовательными потребностями;</w:t>
      </w:r>
    </w:p>
    <w:p>
      <w:pPr>
        <w:spacing w:after="0"/>
        <w:ind w:left="0"/>
        <w:jc w:val="both"/>
      </w:pPr>
      <w:r>
        <w:rPr>
          <w:rFonts w:ascii="Times New Roman"/>
          <w:b w:val="false"/>
          <w:i w:val="false"/>
          <w:color w:val="000000"/>
          <w:sz w:val="28"/>
        </w:rPr>
        <w:t>
      31) координирует вопросы по системе оплаты труда работников организаций образования района;</w:t>
      </w:r>
    </w:p>
    <w:p>
      <w:pPr>
        <w:spacing w:after="0"/>
        <w:ind w:left="0"/>
        <w:jc w:val="both"/>
      </w:pPr>
      <w:r>
        <w:rPr>
          <w:rFonts w:ascii="Times New Roman"/>
          <w:b w:val="false"/>
          <w:i w:val="false"/>
          <w:color w:val="000000"/>
          <w:sz w:val="28"/>
        </w:rPr>
        <w:t>
      32) вносит на утверждение местного исполнительного органа области через управление образования области структуру отдела образования района;</w:t>
      </w:r>
    </w:p>
    <w:p>
      <w:pPr>
        <w:spacing w:after="0"/>
        <w:ind w:left="0"/>
        <w:jc w:val="both"/>
      </w:pPr>
      <w:r>
        <w:rPr>
          <w:rFonts w:ascii="Times New Roman"/>
          <w:b w:val="false"/>
          <w:i w:val="false"/>
          <w:color w:val="000000"/>
          <w:sz w:val="28"/>
        </w:rPr>
        <w:t>
      33) согласовывает тарификационные списки, штатное расписание, рабочие учебные планы государственных организаций образования (дошкольное воспитание и обучение, начальное, основное среднее, общее среднее образование, дополнительное образование), а также численность класс-комплектов организаций среднего образования, исходя из потребности, соответствующей территорий обслуживания;</w:t>
      </w:r>
    </w:p>
    <w:p>
      <w:pPr>
        <w:spacing w:after="0"/>
        <w:ind w:left="0"/>
        <w:jc w:val="both"/>
      </w:pPr>
      <w:r>
        <w:rPr>
          <w:rFonts w:ascii="Times New Roman"/>
          <w:b w:val="false"/>
          <w:i w:val="false"/>
          <w:color w:val="000000"/>
          <w:sz w:val="28"/>
        </w:rPr>
        <w:t>
      34) привлекает к дисциплинарной ответственности первых руководителей государственных организаций образований дошкольного, среднего образования и дополнительного образования на подведомственной территории;</w:t>
      </w:r>
    </w:p>
    <w:p>
      <w:pPr>
        <w:spacing w:after="0"/>
        <w:ind w:left="0"/>
        <w:jc w:val="both"/>
      </w:pPr>
      <w:r>
        <w:rPr>
          <w:rFonts w:ascii="Times New Roman"/>
          <w:b w:val="false"/>
          <w:i w:val="false"/>
          <w:color w:val="000000"/>
          <w:sz w:val="28"/>
        </w:rPr>
        <w:t>
      35) осуществляет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3. Статус, полномочия первого руководителя ГУ "Отдел образования района Аққулы"</w:t>
      </w:r>
    </w:p>
    <w:p>
      <w:pPr>
        <w:spacing w:after="0"/>
        <w:ind w:left="0"/>
        <w:jc w:val="both"/>
      </w:pPr>
      <w:r>
        <w:rPr>
          <w:rFonts w:ascii="Times New Roman"/>
          <w:b w:val="false"/>
          <w:i w:val="false"/>
          <w:color w:val="000000"/>
          <w:sz w:val="28"/>
        </w:rPr>
        <w:t>
      22. Руководство ГУ "Отдел образования района Аққулы" управления образования Павлодарской области осуществляется первым руководителем, который несет персональную ответственность за выполнение возложенных на ГУ "Отдел образования района Аққулы" управления образования Павлодарской области задач, и осуществление им своих полномочий.</w:t>
      </w:r>
    </w:p>
    <w:p>
      <w:pPr>
        <w:spacing w:after="0"/>
        <w:ind w:left="0"/>
        <w:jc w:val="both"/>
      </w:pPr>
      <w:r>
        <w:rPr>
          <w:rFonts w:ascii="Times New Roman"/>
          <w:b w:val="false"/>
          <w:i w:val="false"/>
          <w:color w:val="000000"/>
          <w:sz w:val="28"/>
        </w:rPr>
        <w:t>
      23. Первый руководитель ГУ "Отдел образования района Аққулы" управления образования Павлодарской области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24. Полномочия первого руководителя ГУ "Отдел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1) представляет через управление образования на утверждение акимата Павлодарской области Положение о государственном учреждении;</w:t>
      </w:r>
    </w:p>
    <w:p>
      <w:pPr>
        <w:spacing w:after="0"/>
        <w:ind w:left="0"/>
        <w:jc w:val="both"/>
      </w:pPr>
      <w:r>
        <w:rPr>
          <w:rFonts w:ascii="Times New Roman"/>
          <w:b w:val="false"/>
          <w:i w:val="false"/>
          <w:color w:val="000000"/>
          <w:sz w:val="28"/>
        </w:rPr>
        <w:t>
      2) организует работу по выполнению Законов, актов Президента Республики Казахстан, Правительства Республики Казахстан, постановлений акимата области, систематически информирует вышестоящие органы о ходе их выполнения;</w:t>
      </w:r>
    </w:p>
    <w:p>
      <w:pPr>
        <w:spacing w:after="0"/>
        <w:ind w:left="0"/>
        <w:jc w:val="both"/>
      </w:pPr>
      <w:r>
        <w:rPr>
          <w:rFonts w:ascii="Times New Roman"/>
          <w:b w:val="false"/>
          <w:i w:val="false"/>
          <w:color w:val="000000"/>
          <w:sz w:val="28"/>
        </w:rPr>
        <w:t>
      3) издает приказы и дает указания по вопросам, входящим в его компетенцию, обязательные для выполнения всеми работниками ГУ "Отдел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4) принимает меры по противодействию коррупции в государственном учреждении;</w:t>
      </w:r>
    </w:p>
    <w:p>
      <w:pPr>
        <w:spacing w:after="0"/>
        <w:ind w:left="0"/>
        <w:jc w:val="both"/>
      </w:pPr>
      <w:r>
        <w:rPr>
          <w:rFonts w:ascii="Times New Roman"/>
          <w:b w:val="false"/>
          <w:i w:val="false"/>
          <w:color w:val="000000"/>
          <w:sz w:val="28"/>
        </w:rPr>
        <w:t xml:space="preserve">
      5) несет персональную ответственность за выполнение обязанностей по противодействию коррупции в государственном учреждении; </w:t>
      </w:r>
    </w:p>
    <w:p>
      <w:pPr>
        <w:spacing w:after="0"/>
        <w:ind w:left="0"/>
        <w:jc w:val="both"/>
      </w:pPr>
      <w:r>
        <w:rPr>
          <w:rFonts w:ascii="Times New Roman"/>
          <w:b w:val="false"/>
          <w:i w:val="false"/>
          <w:color w:val="000000"/>
          <w:sz w:val="28"/>
        </w:rPr>
        <w:t>
      6) действует без доверенности от имени ГУ "Отдел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7) представляет ГУ "Отдел образования района Аққулы" управления образования Павлодарской области в государственных органах, иных организациях;</w:t>
      </w:r>
    </w:p>
    <w:p>
      <w:pPr>
        <w:spacing w:after="0"/>
        <w:ind w:left="0"/>
        <w:jc w:val="both"/>
      </w:pPr>
      <w:r>
        <w:rPr>
          <w:rFonts w:ascii="Times New Roman"/>
          <w:b w:val="false"/>
          <w:i w:val="false"/>
          <w:color w:val="000000"/>
          <w:sz w:val="28"/>
        </w:rPr>
        <w:t>
      8) в случаях и пределах, установленных законодательством, распоряжается имуществом;</w:t>
      </w:r>
    </w:p>
    <w:p>
      <w:pPr>
        <w:spacing w:after="0"/>
        <w:ind w:left="0"/>
        <w:jc w:val="both"/>
      </w:pPr>
      <w:r>
        <w:rPr>
          <w:rFonts w:ascii="Times New Roman"/>
          <w:b w:val="false"/>
          <w:i w:val="false"/>
          <w:color w:val="000000"/>
          <w:sz w:val="28"/>
        </w:rPr>
        <w:t>
      9) заключает договоры в установленном законодательством порядке;</w:t>
      </w:r>
    </w:p>
    <w:p>
      <w:pPr>
        <w:spacing w:after="0"/>
        <w:ind w:left="0"/>
        <w:jc w:val="both"/>
      </w:pPr>
      <w:r>
        <w:rPr>
          <w:rFonts w:ascii="Times New Roman"/>
          <w:b w:val="false"/>
          <w:i w:val="false"/>
          <w:color w:val="000000"/>
          <w:sz w:val="28"/>
        </w:rPr>
        <w:t>
      10) выдает доверенности;</w:t>
      </w:r>
    </w:p>
    <w:p>
      <w:pPr>
        <w:spacing w:after="0"/>
        <w:ind w:left="0"/>
        <w:jc w:val="both"/>
      </w:pPr>
      <w:r>
        <w:rPr>
          <w:rFonts w:ascii="Times New Roman"/>
          <w:b w:val="false"/>
          <w:i w:val="false"/>
          <w:color w:val="000000"/>
          <w:sz w:val="28"/>
        </w:rPr>
        <w:t>
      11) подписывает акты ГУ "Отдел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12) издает приказы о назначении и освобождении от занимаемой должности работников ГУ "Отдел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13) определяет обязанности работников и функции структурных подразделений ГУ "Отдел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14) применяет меры поощрения и налагает дисциплинарные взыскания на работников ГУ "Отдел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15) осуществляет иные полномочия, возложенные на него законодательством и настоящим Положением.</w:t>
      </w:r>
    </w:p>
    <w:p>
      <w:pPr>
        <w:spacing w:after="0"/>
        <w:ind w:left="0"/>
        <w:jc w:val="both"/>
      </w:pPr>
      <w:r>
        <w:rPr>
          <w:rFonts w:ascii="Times New Roman"/>
          <w:b w:val="false"/>
          <w:i w:val="false"/>
          <w:color w:val="000000"/>
          <w:sz w:val="28"/>
        </w:rPr>
        <w:t>
      Исполнение полномочий первого руководителя ГУ "Отдел образования района Аққулы" управления образования Павлодарской области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25. Взаимоотношения между ГУ "Отдел образования района Аққулы" управления образования Павлодарской области и уполномоченным органом по управлению коммунальным имуществом (местным исполнительным органом области)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26. Взаимоотношения между ГУ "Отдел образования района Аққулы" управления образования Павлодарской области и уполномоченным органом соответствующей отрасли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27. Взаимоотношения между администрацией ГУ "Отдел образования района Аққулы" управления образования Павлодарской области и трудовым коллективом определяются в соответствии с законодательством о государственной службе и Трудовым кодексом Республики Казахстан.</w:t>
      </w:r>
    </w:p>
    <w:p>
      <w:pPr>
        <w:spacing w:after="0"/>
        <w:ind w:left="0"/>
        <w:jc w:val="both"/>
      </w:pPr>
      <w:r>
        <w:rPr>
          <w:rFonts w:ascii="Times New Roman"/>
          <w:b w:val="false"/>
          <w:i w:val="false"/>
          <w:color w:val="000000"/>
          <w:sz w:val="28"/>
        </w:rPr>
        <w:t>
      5. Имущество ГУ "Отдел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28. ГУ "Отдел образования района Аққулы" управления образования Павлодарской области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ГУ "Отдел образования района Аққулы" управления образования Павлодарской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29. Имущество, закрепленное за ГУ "Отдел образования района Аққулы" управления образования Павлодарской области", относится к областной коммунальной собственности.</w:t>
      </w:r>
    </w:p>
    <w:p>
      <w:pPr>
        <w:spacing w:after="0"/>
        <w:ind w:left="0"/>
        <w:jc w:val="both"/>
      </w:pPr>
      <w:r>
        <w:rPr>
          <w:rFonts w:ascii="Times New Roman"/>
          <w:b w:val="false"/>
          <w:i w:val="false"/>
          <w:color w:val="000000"/>
          <w:sz w:val="28"/>
        </w:rPr>
        <w:t>
      30. ГУ "Отдел образования района Аққулы" управления образования Павлодарской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both"/>
      </w:pPr>
      <w:r>
        <w:rPr>
          <w:rFonts w:ascii="Times New Roman"/>
          <w:b w:val="false"/>
          <w:i w:val="false"/>
          <w:color w:val="000000"/>
          <w:sz w:val="28"/>
        </w:rPr>
        <w:t>
      6. Реорганизация и упразднение (ликвидация) ГУ "Отдел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31. Реорганизация и упразднение (ликвидация) ГУ "Отдел образования района Аққулы"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Перечень организаций, находящихся в ведении ГУ "Отдел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1) Коммунальное государственное учреждение "Начальная общеобразовательная школа Шамши"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2) Коммунальное государственное учреждение "Жамбылская средняя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3) Коммунальное государственное учреждение "Малыбайская средняя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4) Коммунальное государственное учреждение "Казынская средняя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5) Коммунальное государственное учреждение "Лебяжинская средняя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6) Коммунальное государственное учреждение "Потанинская средняя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7) Коммунальное государственное учреждение "Майкарагайская средняя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8) Коммунальное государственное учреждение "Амангельдинская начальная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9) Коммунальное государственное учреждение "Тлектесская средняя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10) Коммунальное государственное учреждение "Основная общеобразовательная школа имени Абая"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11) Коммунальное государственное учреждение "Шакинская средняя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12) Коммунальное государственное учреждение "Шарбактинская средняя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13) Коммунальное государственное учреждение "Жабаглинская основная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14) Коммунальное государственное учреждение "Казантайская основная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15) Коммунальное государственное учреждение "Ямышевская средняя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16) Коммунальное государственное учреждение "Ленинская основная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17) Коммунальное государственное учреждение "Жанатанская основная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18) Коммунальное государственное учреждение "Бескарагайская средняя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19) Коммунальное государственное учреждение "Средняя общеобразовательная школа имени Абулкаира Баймульдина"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20) Коммунальное государственное учреждение "Зор-Октябрьская основная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21) Коммунальное государственное учреждение "Такирская основная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22) Коммунальное государственное учреждение "Средняя общеобразовательная школа имени Бекмурата Уахатова"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23) Коммунальное государственное учреждение "Средняя общеобразовательная школа имени Садуакаса Сатыбалдина"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24) Коммунальное государственное казенное предприятие "Детский сад "Айгөлек"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25) Коммунальное государственное казенное предприятие "Ясли-сад "Айналайын"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26) Коммунальное государственное казенное предприятие "Ясли-сад "Қызғалдақ"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27) Коммунальное государственное казенное предприятие "Ясли-сад "Күншуақ"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28) Коммунальное государственное казенное предприятие "Детский сад "Болашақ"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29) Государственное казенное коммунальное предприятие "Школа искусств"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30) Коммунальное государственное учреждение "Детско-юношеский клуб "Жастар"" отдела образования района Аққулы, управления образования Павлодарской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bl>
    <w:bookmarkStart w:name="z14" w:id="9"/>
    <w:p>
      <w:pPr>
        <w:spacing w:after="0"/>
        <w:ind w:left="0"/>
        <w:jc w:val="left"/>
      </w:pPr>
      <w:r>
        <w:rPr>
          <w:rFonts w:ascii="Times New Roman"/>
          <w:b/>
          <w:i w:val="false"/>
          <w:color w:val="000000"/>
        </w:rPr>
        <w:t xml:space="preserve"> Положение о государственном учреждении "Отдел образования Актогайского района" управления образования Павлодарской области</w:t>
      </w:r>
    </w:p>
    <w:bookmarkEnd w:id="9"/>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Государственное учреждение "Отдел образования Актогайского района" управления образования Павлодарской области (далее – ГУ "Отдел образования Актогайского района" управления образования Павлодарской области) является государственным органом Республики Казахстан, уполномоченное акиматом Павлодарской области на осуществление деятельности в сфере образования на территории района.</w:t>
      </w:r>
    </w:p>
    <w:p>
      <w:pPr>
        <w:spacing w:after="0"/>
        <w:ind w:left="0"/>
        <w:jc w:val="both"/>
      </w:pPr>
      <w:r>
        <w:rPr>
          <w:rFonts w:ascii="Times New Roman"/>
          <w:b w:val="false"/>
          <w:i w:val="false"/>
          <w:color w:val="000000"/>
          <w:sz w:val="28"/>
        </w:rPr>
        <w:t>
      2. ГУ "Отдел образования Актогайского района" управления образования Павлодарской области ведомств не имеет.</w:t>
      </w:r>
    </w:p>
    <w:p>
      <w:pPr>
        <w:spacing w:after="0"/>
        <w:ind w:left="0"/>
        <w:jc w:val="both"/>
      </w:pPr>
      <w:r>
        <w:rPr>
          <w:rFonts w:ascii="Times New Roman"/>
          <w:b w:val="false"/>
          <w:i w:val="false"/>
          <w:color w:val="000000"/>
          <w:sz w:val="28"/>
        </w:rPr>
        <w:t>
      3. ГУ "Отдел образования Актогайского района" управления образования Павлодарской области подотчетен и подконтролен ГУ "Управление образования Павлодарской области".</w:t>
      </w:r>
    </w:p>
    <w:p>
      <w:pPr>
        <w:spacing w:after="0"/>
        <w:ind w:left="0"/>
        <w:jc w:val="both"/>
      </w:pPr>
      <w:r>
        <w:rPr>
          <w:rFonts w:ascii="Times New Roman"/>
          <w:b w:val="false"/>
          <w:i w:val="false"/>
          <w:color w:val="000000"/>
          <w:sz w:val="28"/>
        </w:rPr>
        <w:t>
      4. ГУ "Отдел образования Актогайского района" управления образования Павлодарской области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5. ГУ "Отдел образования Актогайского района" управления образования Павлодарской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p>
      <w:pPr>
        <w:spacing w:after="0"/>
        <w:ind w:left="0"/>
        <w:jc w:val="both"/>
      </w:pPr>
      <w:r>
        <w:rPr>
          <w:rFonts w:ascii="Times New Roman"/>
          <w:b w:val="false"/>
          <w:i w:val="false"/>
          <w:color w:val="000000"/>
          <w:sz w:val="28"/>
        </w:rPr>
        <w:t>
      6. ГУ "Отдел образования Актогайского района" управления образования Павлодарской области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7. ГУ "Отдел образования Актогайского района" управления образования Павлодарской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8. ГУ "Отдел образования Актогайского района" управления образования Павлодарской области по вопросам своей компетенции в установленном законодательством порядке принимает решения, оформляемые приказами руководителя ГУ "Отдел образования Актогайского района" управления образования Павлодарской области и другими актами, предусмотренными законодательством Республики Казахстан. 9. Структура и лимит штатной численности ГУ "Отдел образования Актогайского района" управления образования Павлодарской области утверждаются в соответствии с действующим законодательством.</w:t>
      </w:r>
    </w:p>
    <w:p>
      <w:pPr>
        <w:spacing w:after="0"/>
        <w:ind w:left="0"/>
        <w:jc w:val="both"/>
      </w:pPr>
      <w:r>
        <w:rPr>
          <w:rFonts w:ascii="Times New Roman"/>
          <w:b w:val="false"/>
          <w:i w:val="false"/>
          <w:color w:val="000000"/>
          <w:sz w:val="28"/>
        </w:rPr>
        <w:t>
      10. Местонахождение ГУ "Отдел образования Актогайского района" управления образования Павлодарской области: Республика Казахстан, Павлодарская область, 140200, Актогайский район, улица Алина, 97.</w:t>
      </w:r>
    </w:p>
    <w:p>
      <w:pPr>
        <w:spacing w:after="0"/>
        <w:ind w:left="0"/>
        <w:jc w:val="both"/>
      </w:pPr>
      <w:r>
        <w:rPr>
          <w:rFonts w:ascii="Times New Roman"/>
          <w:b w:val="false"/>
          <w:i w:val="false"/>
          <w:color w:val="000000"/>
          <w:sz w:val="28"/>
        </w:rPr>
        <w:t xml:space="preserve">
      11. Полное наименование государственного органа: </w:t>
      </w:r>
    </w:p>
    <w:p>
      <w:pPr>
        <w:spacing w:after="0"/>
        <w:ind w:left="0"/>
        <w:jc w:val="both"/>
      </w:pPr>
      <w:r>
        <w:rPr>
          <w:rFonts w:ascii="Times New Roman"/>
          <w:b w:val="false"/>
          <w:i w:val="false"/>
          <w:color w:val="000000"/>
          <w:sz w:val="28"/>
        </w:rPr>
        <w:t>
      на государственном языке - Павлодар облысы білім беру басқармасының "Ақтоғай ауданының білім беру бөлімі" мемлекеттік мекемесі;</w:t>
      </w:r>
    </w:p>
    <w:p>
      <w:pPr>
        <w:spacing w:after="0"/>
        <w:ind w:left="0"/>
        <w:jc w:val="both"/>
      </w:pPr>
      <w:r>
        <w:rPr>
          <w:rFonts w:ascii="Times New Roman"/>
          <w:b w:val="false"/>
          <w:i w:val="false"/>
          <w:color w:val="000000"/>
          <w:sz w:val="28"/>
        </w:rPr>
        <w:t xml:space="preserve">
      на русском языке - государственное учреждение "Отдел образования Актогайского района" управления образования Павлодарской области. </w:t>
      </w:r>
    </w:p>
    <w:p>
      <w:pPr>
        <w:spacing w:after="0"/>
        <w:ind w:left="0"/>
        <w:jc w:val="both"/>
      </w:pPr>
      <w:r>
        <w:rPr>
          <w:rFonts w:ascii="Times New Roman"/>
          <w:b w:val="false"/>
          <w:i w:val="false"/>
          <w:color w:val="000000"/>
          <w:sz w:val="28"/>
        </w:rPr>
        <w:t xml:space="preserve">
      12. Режим работы ГУ "Отдел образования Актогайского района" управления образования Павлодарской области: понедельник - пятница с 9.00 часов до 18.30 часов, обеденный перерыв с 13.00 часов до 14.30 часов, выходные дни: суббота - воскресенье. </w:t>
      </w:r>
    </w:p>
    <w:p>
      <w:pPr>
        <w:spacing w:after="0"/>
        <w:ind w:left="0"/>
        <w:jc w:val="both"/>
      </w:pPr>
      <w:r>
        <w:rPr>
          <w:rFonts w:ascii="Times New Roman"/>
          <w:b w:val="false"/>
          <w:i w:val="false"/>
          <w:color w:val="000000"/>
          <w:sz w:val="28"/>
        </w:rPr>
        <w:t xml:space="preserve">
      13. Учредителем ГУ "Отдел образования Актогайского района" управления образования Павлодарской области является государство в лице акимата Павлодарской области. </w:t>
      </w:r>
    </w:p>
    <w:p>
      <w:pPr>
        <w:spacing w:after="0"/>
        <w:ind w:left="0"/>
        <w:jc w:val="both"/>
      </w:pPr>
      <w:r>
        <w:rPr>
          <w:rFonts w:ascii="Times New Roman"/>
          <w:b w:val="false"/>
          <w:i w:val="false"/>
          <w:color w:val="000000"/>
          <w:sz w:val="28"/>
        </w:rPr>
        <w:t xml:space="preserve">
      14. Настоящее Положение является учредительным документом ГУ "Отдел образования Актогайского района" управления образования Павлодарской области </w:t>
      </w:r>
    </w:p>
    <w:p>
      <w:pPr>
        <w:spacing w:after="0"/>
        <w:ind w:left="0"/>
        <w:jc w:val="both"/>
      </w:pPr>
      <w:r>
        <w:rPr>
          <w:rFonts w:ascii="Times New Roman"/>
          <w:b w:val="false"/>
          <w:i w:val="false"/>
          <w:color w:val="000000"/>
          <w:sz w:val="28"/>
        </w:rPr>
        <w:t>
      15. Финансирование деятельности ГУ "Отдел образования Актогайского района" управления образования Павлодарской области осуществляется из средств областного бюджета. 16. ГУ "Отдел образования Актогайского района" управления образования Павлодарской области запрещается вступать в договорные отношения с субъектами предпринимательства на предмет выполнения обязанностей, являющихся полномочиями ГУ "Отдел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Если ГУ "Отдел образования Актогайского района" управления образования Павлодарской области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p>
      <w:pPr>
        <w:spacing w:after="0"/>
        <w:ind w:left="0"/>
        <w:jc w:val="both"/>
      </w:pPr>
      <w:r>
        <w:rPr>
          <w:rFonts w:ascii="Times New Roman"/>
          <w:b w:val="false"/>
          <w:i w:val="false"/>
          <w:color w:val="000000"/>
          <w:sz w:val="28"/>
        </w:rPr>
        <w:t>
      2. Задачи, цели, предмет и полномочия ГУ "Отдел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17. Задачи:</w:t>
      </w:r>
    </w:p>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pPr>
        <w:spacing w:after="0"/>
        <w:ind w:left="0"/>
        <w:jc w:val="both"/>
      </w:pP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pPr>
        <w:spacing w:after="0"/>
        <w:ind w:left="0"/>
        <w:jc w:val="both"/>
      </w:pP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pPr>
        <w:spacing w:after="0"/>
        <w:ind w:left="0"/>
        <w:jc w:val="both"/>
      </w:pPr>
      <w:r>
        <w:rPr>
          <w:rFonts w:ascii="Times New Roman"/>
          <w:b w:val="false"/>
          <w:i w:val="false"/>
          <w:color w:val="000000"/>
          <w:sz w:val="28"/>
        </w:rPr>
        <w:t>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w:t>
      </w:r>
    </w:p>
    <w:p>
      <w:pPr>
        <w:spacing w:after="0"/>
        <w:ind w:left="0"/>
        <w:jc w:val="both"/>
      </w:pPr>
      <w:r>
        <w:rPr>
          <w:rFonts w:ascii="Times New Roman"/>
          <w:b w:val="false"/>
          <w:i w:val="false"/>
          <w:color w:val="000000"/>
          <w:sz w:val="28"/>
        </w:rPr>
        <w:t>
      6) обеспечение повышения социального статуса педагогов;</w:t>
      </w:r>
    </w:p>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p>
      <w:pPr>
        <w:spacing w:after="0"/>
        <w:ind w:left="0"/>
        <w:jc w:val="both"/>
      </w:pPr>
      <w:r>
        <w:rPr>
          <w:rFonts w:ascii="Times New Roman"/>
          <w:b w:val="false"/>
          <w:i w:val="false"/>
          <w:color w:val="000000"/>
          <w:sz w:val="28"/>
        </w:rPr>
        <w:t>
      9) внедрение и эффективное использование новых технологий обучения;</w:t>
      </w:r>
    </w:p>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pPr>
        <w:spacing w:after="0"/>
        <w:ind w:left="0"/>
        <w:jc w:val="both"/>
      </w:pPr>
      <w:r>
        <w:rPr>
          <w:rFonts w:ascii="Times New Roman"/>
          <w:b w:val="false"/>
          <w:i w:val="false"/>
          <w:color w:val="000000"/>
          <w:sz w:val="28"/>
        </w:rPr>
        <w:t>
      11) интеграция в образование;</w:t>
      </w:r>
    </w:p>
    <w:p>
      <w:pPr>
        <w:spacing w:after="0"/>
        <w:ind w:left="0"/>
        <w:jc w:val="both"/>
      </w:pPr>
      <w:r>
        <w:rPr>
          <w:rFonts w:ascii="Times New Roman"/>
          <w:b w:val="false"/>
          <w:i w:val="false"/>
          <w:color w:val="000000"/>
          <w:sz w:val="28"/>
        </w:rPr>
        <w:t>
      12) обеспечение профессиональной мотивации обучающихся;</w:t>
      </w:r>
    </w:p>
    <w:p>
      <w:pPr>
        <w:spacing w:after="0"/>
        <w:ind w:left="0"/>
        <w:jc w:val="both"/>
      </w:pPr>
      <w:r>
        <w:rPr>
          <w:rFonts w:ascii="Times New Roman"/>
          <w:b w:val="false"/>
          <w:i w:val="false"/>
          <w:color w:val="000000"/>
          <w:sz w:val="28"/>
        </w:rPr>
        <w:t>
      13) создание специальных условий для получения образования с учетом индивидуальных особенностей обучающихся и воспитанников;</w:t>
      </w:r>
    </w:p>
    <w:p>
      <w:pPr>
        <w:spacing w:after="0"/>
        <w:ind w:left="0"/>
        <w:jc w:val="both"/>
      </w:pPr>
      <w:r>
        <w:rPr>
          <w:rFonts w:ascii="Times New Roman"/>
          <w:b w:val="false"/>
          <w:i w:val="false"/>
          <w:color w:val="000000"/>
          <w:sz w:val="28"/>
        </w:rPr>
        <w:t>
       14) в пределах своих полномочий осуществление иных задач, предусмотренных законодательством Республики Казахстан.</w:t>
      </w:r>
    </w:p>
    <w:p>
      <w:pPr>
        <w:spacing w:after="0"/>
        <w:ind w:left="0"/>
        <w:jc w:val="both"/>
      </w:pPr>
      <w:r>
        <w:rPr>
          <w:rFonts w:ascii="Times New Roman"/>
          <w:b w:val="false"/>
          <w:i w:val="false"/>
          <w:color w:val="000000"/>
          <w:sz w:val="28"/>
        </w:rPr>
        <w:t>
      18. Целью деятельности ГУ "Отдел образования Актогайского района" управления образования Павлодарской области" является проведение государственной политики, направленной на развитие образования в Актогайском районе, обеспечение конституционных прав и свобод граждан в сфере образования.</w:t>
      </w:r>
    </w:p>
    <w:p>
      <w:pPr>
        <w:spacing w:after="0"/>
        <w:ind w:left="0"/>
        <w:jc w:val="both"/>
      </w:pPr>
      <w:r>
        <w:rPr>
          <w:rFonts w:ascii="Times New Roman"/>
          <w:b w:val="false"/>
          <w:i w:val="false"/>
          <w:color w:val="000000"/>
          <w:sz w:val="28"/>
        </w:rPr>
        <w:t>
      19. Предметом деятельности ГУ "Отдел образования Актогайского района" управления образования Павлодарской области является осуществление на уровне района государственной политики в сфере образования.</w:t>
      </w:r>
    </w:p>
    <w:p>
      <w:pPr>
        <w:spacing w:after="0"/>
        <w:ind w:left="0"/>
        <w:jc w:val="both"/>
      </w:pPr>
      <w:r>
        <w:rPr>
          <w:rFonts w:ascii="Times New Roman"/>
          <w:b w:val="false"/>
          <w:i w:val="false"/>
          <w:color w:val="000000"/>
          <w:sz w:val="28"/>
        </w:rPr>
        <w:t>
      20.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1-1) вносить через управление образования области на рассмотрение местного исполнительного органа области предложения по основным направлениям развития, оперативному решению проблем в сфере образования;</w:t>
      </w:r>
    </w:p>
    <w:p>
      <w:pPr>
        <w:spacing w:after="0"/>
        <w:ind w:left="0"/>
        <w:jc w:val="both"/>
      </w:pPr>
      <w:r>
        <w:rPr>
          <w:rFonts w:ascii="Times New Roman"/>
          <w:b w:val="false"/>
          <w:i w:val="false"/>
          <w:color w:val="000000"/>
          <w:sz w:val="28"/>
        </w:rPr>
        <w:t>
      1-2) запрашивать и получать в установленном порядке по согласованию с государственными органами, должностными лицами, организациями и гражданами информацию по вопросам, связанным с исполнением задач, поставленных перед ГУ "Отдел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1-3) заключать договоры, соглашения в пределах своей компетенции;</w:t>
      </w:r>
    </w:p>
    <w:p>
      <w:pPr>
        <w:spacing w:after="0"/>
        <w:ind w:left="0"/>
        <w:jc w:val="both"/>
      </w:pPr>
      <w:r>
        <w:rPr>
          <w:rFonts w:ascii="Times New Roman"/>
          <w:b w:val="false"/>
          <w:i w:val="false"/>
          <w:color w:val="000000"/>
          <w:sz w:val="28"/>
        </w:rPr>
        <w:t>
      1-4) изменять, дополнять, расторгать трудовые договоры с работниками в порядке и по основаниям, которые установлены законодательством;</w:t>
      </w:r>
    </w:p>
    <w:p>
      <w:pPr>
        <w:spacing w:after="0"/>
        <w:ind w:left="0"/>
        <w:jc w:val="both"/>
      </w:pPr>
      <w:r>
        <w:rPr>
          <w:rFonts w:ascii="Times New Roman"/>
          <w:b w:val="false"/>
          <w:i w:val="false"/>
          <w:color w:val="000000"/>
          <w:sz w:val="28"/>
        </w:rPr>
        <w:t>
      1-5) издавать в пределах своих полномочий акты работодателя в соответствии с законодательством;</w:t>
      </w:r>
    </w:p>
    <w:p>
      <w:pPr>
        <w:spacing w:after="0"/>
        <w:ind w:left="0"/>
        <w:jc w:val="both"/>
      </w:pPr>
      <w:r>
        <w:rPr>
          <w:rFonts w:ascii="Times New Roman"/>
          <w:b w:val="false"/>
          <w:i w:val="false"/>
          <w:color w:val="000000"/>
          <w:sz w:val="28"/>
        </w:rPr>
        <w:t>
      1-6) заключать трудовые договоры с работниками в порядке и на условиях, установленных законодательством;</w:t>
      </w:r>
    </w:p>
    <w:p>
      <w:pPr>
        <w:spacing w:after="0"/>
        <w:ind w:left="0"/>
        <w:jc w:val="both"/>
      </w:pPr>
      <w:r>
        <w:rPr>
          <w:rFonts w:ascii="Times New Roman"/>
          <w:b w:val="false"/>
          <w:i w:val="false"/>
          <w:color w:val="000000"/>
          <w:sz w:val="28"/>
        </w:rPr>
        <w:t>
      1-7) участвовать в разработке проектов нормативных правовых актов, регулирующих вопросы образования;</w:t>
      </w:r>
    </w:p>
    <w:p>
      <w:pPr>
        <w:spacing w:after="0"/>
        <w:ind w:left="0"/>
        <w:jc w:val="both"/>
      </w:pPr>
      <w:r>
        <w:rPr>
          <w:rFonts w:ascii="Times New Roman"/>
          <w:b w:val="false"/>
          <w:i w:val="false"/>
          <w:color w:val="000000"/>
          <w:sz w:val="28"/>
        </w:rPr>
        <w:t>
      1-8) разрабатывать акты по вопросу управления подведомственными организациями, обеспечивать их реализацию;</w:t>
      </w:r>
    </w:p>
    <w:p>
      <w:pPr>
        <w:spacing w:after="0"/>
        <w:ind w:left="0"/>
        <w:jc w:val="both"/>
      </w:pPr>
      <w:r>
        <w:rPr>
          <w:rFonts w:ascii="Times New Roman"/>
          <w:b w:val="false"/>
          <w:i w:val="false"/>
          <w:color w:val="000000"/>
          <w:sz w:val="28"/>
        </w:rPr>
        <w:t>
      1-9) представлять интересы акима, акимата в судах всех инстанций, государственных органах, учреждениях, предприятиях и иных организациях в пределах своей компетенции, установленной настоящим Положением;</w:t>
      </w:r>
    </w:p>
    <w:p>
      <w:pPr>
        <w:spacing w:after="0"/>
        <w:ind w:left="0"/>
        <w:jc w:val="both"/>
      </w:pPr>
      <w:r>
        <w:rPr>
          <w:rFonts w:ascii="Times New Roman"/>
          <w:b w:val="false"/>
          <w:i w:val="false"/>
          <w:color w:val="000000"/>
          <w:sz w:val="28"/>
        </w:rPr>
        <w:t>
      1-10) осуществлять иные права, предусмотренные действующими законодательными актами.</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2-1) соблюдать требования трудового законодательства Республики Казахстан, соглашений, коллективного, трудового договоров, изданных им актов;</w:t>
      </w:r>
    </w:p>
    <w:p>
      <w:pPr>
        <w:spacing w:after="0"/>
        <w:ind w:left="0"/>
        <w:jc w:val="both"/>
      </w:pPr>
      <w:r>
        <w:rPr>
          <w:rFonts w:ascii="Times New Roman"/>
          <w:b w:val="false"/>
          <w:i w:val="false"/>
          <w:color w:val="000000"/>
          <w:sz w:val="28"/>
        </w:rPr>
        <w:t>
      2-2) при приеме на работу заключать трудовые договоры с работниками в порядке и на условиях, установленных законодательством Республики Казахстан;</w:t>
      </w:r>
    </w:p>
    <w:p>
      <w:pPr>
        <w:spacing w:after="0"/>
        <w:ind w:left="0"/>
        <w:jc w:val="both"/>
      </w:pPr>
      <w:r>
        <w:rPr>
          <w:rFonts w:ascii="Times New Roman"/>
          <w:b w:val="false"/>
          <w:i w:val="false"/>
          <w:color w:val="000000"/>
          <w:sz w:val="28"/>
        </w:rPr>
        <w:t>
      2-3) требовать при приеме на работу документы, необходимые для заключения трудового договора, в соответствии законодательством Республики Казахстан;</w:t>
      </w:r>
    </w:p>
    <w:p>
      <w:pPr>
        <w:spacing w:after="0"/>
        <w:ind w:left="0"/>
        <w:jc w:val="both"/>
      </w:pPr>
      <w:r>
        <w:rPr>
          <w:rFonts w:ascii="Times New Roman"/>
          <w:b w:val="false"/>
          <w:i w:val="false"/>
          <w:color w:val="000000"/>
          <w:sz w:val="28"/>
        </w:rPr>
        <w:t>
      2-4) предоставить работнику работу, обусловленную трудовым договором;</w:t>
      </w:r>
    </w:p>
    <w:p>
      <w:pPr>
        <w:spacing w:after="0"/>
        <w:ind w:left="0"/>
        <w:jc w:val="both"/>
      </w:pPr>
      <w:r>
        <w:rPr>
          <w:rFonts w:ascii="Times New Roman"/>
          <w:b w:val="false"/>
          <w:i w:val="false"/>
          <w:color w:val="000000"/>
          <w:sz w:val="28"/>
        </w:rPr>
        <w:t>
      2-5)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w:t>
      </w:r>
    </w:p>
    <w:p>
      <w:pPr>
        <w:spacing w:after="0"/>
        <w:ind w:left="0"/>
        <w:jc w:val="both"/>
      </w:pPr>
      <w:r>
        <w:rPr>
          <w:rFonts w:ascii="Times New Roman"/>
          <w:b w:val="false"/>
          <w:i w:val="false"/>
          <w:color w:val="000000"/>
          <w:sz w:val="28"/>
        </w:rPr>
        <w:t>
      2-6) в пределах своих полномочий осуществлять иные обязанности, предусмотренные законодательством Республики Казахстан;</w:t>
      </w:r>
    </w:p>
    <w:p>
      <w:pPr>
        <w:spacing w:after="0"/>
        <w:ind w:left="0"/>
        <w:jc w:val="both"/>
      </w:pPr>
      <w:r>
        <w:rPr>
          <w:rFonts w:ascii="Times New Roman"/>
          <w:b w:val="false"/>
          <w:i w:val="false"/>
          <w:color w:val="000000"/>
          <w:sz w:val="28"/>
        </w:rPr>
        <w:t xml:space="preserve">
      21. Функции: </w:t>
      </w:r>
    </w:p>
    <w:p>
      <w:pPr>
        <w:spacing w:after="0"/>
        <w:ind w:left="0"/>
        <w:jc w:val="both"/>
      </w:pPr>
      <w:r>
        <w:rPr>
          <w:rFonts w:ascii="Times New Roman"/>
          <w:b w:val="false"/>
          <w:i w:val="false"/>
          <w:color w:val="000000"/>
          <w:sz w:val="28"/>
        </w:rPr>
        <w:t>
      1) реализует государственную политику в области образования на территории Актогайского района;</w:t>
      </w:r>
    </w:p>
    <w:p>
      <w:pPr>
        <w:spacing w:after="0"/>
        <w:ind w:left="0"/>
        <w:jc w:val="both"/>
      </w:pPr>
      <w:r>
        <w:rPr>
          <w:rFonts w:ascii="Times New Roman"/>
          <w:b w:val="false"/>
          <w:i w:val="false"/>
          <w:color w:val="000000"/>
          <w:sz w:val="28"/>
        </w:rPr>
        <w:t>
      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w:t>
      </w:r>
    </w:p>
    <w:p>
      <w:pPr>
        <w:spacing w:after="0"/>
        <w:ind w:left="0"/>
        <w:jc w:val="both"/>
      </w:pPr>
      <w:r>
        <w:rPr>
          <w:rFonts w:ascii="Times New Roman"/>
          <w:b w:val="false"/>
          <w:i w:val="false"/>
          <w:color w:val="000000"/>
          <w:sz w:val="28"/>
        </w:rPr>
        <w:t>
      3) издает приказы о назначении и освобождении от должностей руководителей государственных организаций образования;</w:t>
      </w:r>
    </w:p>
    <w:p>
      <w:pPr>
        <w:spacing w:after="0"/>
        <w:ind w:left="0"/>
        <w:jc w:val="both"/>
      </w:pPr>
      <w:r>
        <w:rPr>
          <w:rFonts w:ascii="Times New Roman"/>
          <w:b w:val="false"/>
          <w:i w:val="false"/>
          <w:color w:val="000000"/>
          <w:sz w:val="28"/>
        </w:rPr>
        <w:t>
      4) организует учет детей дошкольного и школьного возраста, их обучение до получения ими среднего образования;</w:t>
      </w:r>
    </w:p>
    <w:p>
      <w:pPr>
        <w:spacing w:after="0"/>
        <w:ind w:left="0"/>
        <w:jc w:val="both"/>
      </w:pPr>
      <w:r>
        <w:rPr>
          <w:rFonts w:ascii="Times New Roman"/>
          <w:b w:val="false"/>
          <w:i w:val="false"/>
          <w:color w:val="000000"/>
          <w:sz w:val="28"/>
        </w:rPr>
        <w:t>
      5) определяет потребность государственного образовательного заказа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6) вносит на утверждение местному исполнительному органу области государственный образовательный заказ на дошкольное воспитание и обучение, размер родительской платы через управление образования области;</w:t>
      </w:r>
    </w:p>
    <w:p>
      <w:pPr>
        <w:spacing w:after="0"/>
        <w:ind w:left="0"/>
        <w:jc w:val="both"/>
      </w:pPr>
      <w:r>
        <w:rPr>
          <w:rFonts w:ascii="Times New Roman"/>
          <w:b w:val="false"/>
          <w:i w:val="false"/>
          <w:color w:val="000000"/>
          <w:sz w:val="28"/>
        </w:rPr>
        <w:t>
      7)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w:t>
      </w:r>
    </w:p>
    <w:p>
      <w:pPr>
        <w:spacing w:after="0"/>
        <w:ind w:left="0"/>
        <w:jc w:val="both"/>
      </w:pPr>
      <w:r>
        <w:rPr>
          <w:rFonts w:ascii="Times New Roman"/>
          <w:b w:val="false"/>
          <w:i w:val="false"/>
          <w:color w:val="000000"/>
          <w:sz w:val="28"/>
        </w:rPr>
        <w:t>
      8) обеспечивает размещение государственного образовательного заказа на дошкольное воспитание и обучение;</w:t>
      </w:r>
    </w:p>
    <w:p>
      <w:pPr>
        <w:spacing w:after="0"/>
        <w:ind w:left="0"/>
        <w:jc w:val="both"/>
      </w:pPr>
      <w:r>
        <w:rPr>
          <w:rFonts w:ascii="Times New Roman"/>
          <w:b w:val="false"/>
          <w:i w:val="false"/>
          <w:color w:val="000000"/>
          <w:sz w:val="28"/>
        </w:rPr>
        <w:t>
      9) обеспечивает размещение государственного образовательного заказа на среднее образование в государственных организациях образования;</w:t>
      </w:r>
    </w:p>
    <w:p>
      <w:pPr>
        <w:spacing w:after="0"/>
        <w:ind w:left="0"/>
        <w:jc w:val="both"/>
      </w:pPr>
      <w:r>
        <w:rPr>
          <w:rFonts w:ascii="Times New Roman"/>
          <w:b w:val="false"/>
          <w:i w:val="false"/>
          <w:color w:val="000000"/>
          <w:sz w:val="28"/>
        </w:rPr>
        <w:t>
      10) обеспечивает дополнительное образование детей, осуществляемое на городском уровне;</w:t>
      </w:r>
    </w:p>
    <w:p>
      <w:pPr>
        <w:spacing w:after="0"/>
        <w:ind w:left="0"/>
        <w:jc w:val="both"/>
      </w:pPr>
      <w:r>
        <w:rPr>
          <w:rFonts w:ascii="Times New Roman"/>
          <w:b w:val="false"/>
          <w:i w:val="false"/>
          <w:color w:val="000000"/>
          <w:sz w:val="28"/>
        </w:rPr>
        <w:t>
      11) обеспечивает координацию деятельности учебно-производственных комбинатов;</w:t>
      </w:r>
    </w:p>
    <w:p>
      <w:pPr>
        <w:spacing w:after="0"/>
        <w:ind w:left="0"/>
        <w:jc w:val="both"/>
      </w:pPr>
      <w:r>
        <w:rPr>
          <w:rFonts w:ascii="Times New Roman"/>
          <w:b w:val="false"/>
          <w:i w:val="false"/>
          <w:color w:val="000000"/>
          <w:sz w:val="28"/>
        </w:rPr>
        <w:t>
      12) содействует в организации участия обучающихся в едином национальном тестировании;</w:t>
      </w:r>
    </w:p>
    <w:p>
      <w:pPr>
        <w:spacing w:after="0"/>
        <w:ind w:left="0"/>
        <w:jc w:val="both"/>
      </w:pPr>
      <w:r>
        <w:rPr>
          <w:rFonts w:ascii="Times New Roman"/>
          <w:b w:val="false"/>
          <w:i w:val="false"/>
          <w:color w:val="000000"/>
          <w:sz w:val="28"/>
        </w:rPr>
        <w:t>
      13)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p>
      <w:pPr>
        <w:spacing w:after="0"/>
        <w:ind w:left="0"/>
        <w:jc w:val="both"/>
      </w:pPr>
      <w:r>
        <w:rPr>
          <w:rFonts w:ascii="Times New Roman"/>
          <w:b w:val="false"/>
          <w:i w:val="false"/>
          <w:color w:val="000000"/>
          <w:sz w:val="28"/>
        </w:rPr>
        <w:t>
      14) ежегодно до 1 августа организует приобретение и доставку учебников и учебно-методических комплексов организациям образования, расположенным в городе,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p>
      <w:pPr>
        <w:spacing w:after="0"/>
        <w:ind w:left="0"/>
        <w:jc w:val="both"/>
      </w:pPr>
      <w:r>
        <w:rPr>
          <w:rFonts w:ascii="Times New Roman"/>
          <w:b w:val="false"/>
          <w:i w:val="false"/>
          <w:color w:val="000000"/>
          <w:sz w:val="28"/>
        </w:rPr>
        <w:t>
      15) обеспечивает организацию и проведение городских школьных олимпиад и конкурсов, научных проектов по общеобразовательным предметам, конкурсов исполнителей и конкурсов профессионального мастерства;</w:t>
      </w:r>
    </w:p>
    <w:p>
      <w:pPr>
        <w:spacing w:after="0"/>
        <w:ind w:left="0"/>
        <w:jc w:val="both"/>
      </w:pPr>
      <w:r>
        <w:rPr>
          <w:rFonts w:ascii="Times New Roman"/>
          <w:b w:val="false"/>
          <w:i w:val="false"/>
          <w:color w:val="000000"/>
          <w:sz w:val="28"/>
        </w:rPr>
        <w:t>
      16) направляет средства на оказание финансовой и материальной помощи обучающимся и воспитанникам государственных организаций образования, находящимся на территории города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17) обеспечивает материально-техническую базу методических кабинетов отдела образования района;</w:t>
      </w:r>
    </w:p>
    <w:p>
      <w:pPr>
        <w:spacing w:after="0"/>
        <w:ind w:left="0"/>
        <w:jc w:val="both"/>
      </w:pPr>
      <w:r>
        <w:rPr>
          <w:rFonts w:ascii="Times New Roman"/>
          <w:b w:val="false"/>
          <w:i w:val="false"/>
          <w:color w:val="000000"/>
          <w:sz w:val="28"/>
        </w:rPr>
        <w:t>
      18) организует аттестацию педагогов и руководящих работников образования города в соответствии с действующим законодательством;</w:t>
      </w:r>
    </w:p>
    <w:p>
      <w:pPr>
        <w:spacing w:after="0"/>
        <w:ind w:left="0"/>
        <w:jc w:val="both"/>
      </w:pPr>
      <w:r>
        <w:rPr>
          <w:rFonts w:ascii="Times New Roman"/>
          <w:b w:val="false"/>
          <w:i w:val="false"/>
          <w:color w:val="000000"/>
          <w:sz w:val="28"/>
        </w:rPr>
        <w:t>
      19) формирует план по переподготовке кадров и повышению квалификации работников государственных организаций образования, финансируемых за счет бюджетных средств;</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всех типов;</w:t>
      </w:r>
    </w:p>
    <w:p>
      <w:pPr>
        <w:spacing w:after="0"/>
        <w:ind w:left="0"/>
        <w:jc w:val="both"/>
      </w:pPr>
      <w:r>
        <w:rPr>
          <w:rFonts w:ascii="Times New Roman"/>
          <w:b w:val="false"/>
          <w:i w:val="false"/>
          <w:color w:val="000000"/>
          <w:sz w:val="28"/>
        </w:rPr>
        <w:t>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w:t>
      </w:r>
    </w:p>
    <w:p>
      <w:pPr>
        <w:spacing w:after="0"/>
        <w:ind w:left="0"/>
        <w:jc w:val="both"/>
      </w:pPr>
      <w:r>
        <w:rPr>
          <w:rFonts w:ascii="Times New Roman"/>
          <w:b w:val="false"/>
          <w:i w:val="false"/>
          <w:color w:val="000000"/>
          <w:sz w:val="28"/>
        </w:rPr>
        <w:t>
      22) организует бесплатный подвоз обучающихся до ближайшей школы и обратно в случае отсутствия школы в соответствующем поселке, селе, сельском округе;</w:t>
      </w:r>
    </w:p>
    <w:p>
      <w:pPr>
        <w:spacing w:after="0"/>
        <w:ind w:left="0"/>
        <w:jc w:val="both"/>
      </w:pPr>
      <w:r>
        <w:rPr>
          <w:rFonts w:ascii="Times New Roman"/>
          <w:b w:val="false"/>
          <w:i w:val="false"/>
          <w:color w:val="000000"/>
          <w:sz w:val="28"/>
        </w:rPr>
        <w:t>
      23) осуществляет кадровое обеспечение государственных организаций образования в районе;</w:t>
      </w:r>
    </w:p>
    <w:p>
      <w:pPr>
        <w:spacing w:after="0"/>
        <w:ind w:left="0"/>
        <w:jc w:val="both"/>
      </w:pPr>
      <w:r>
        <w:rPr>
          <w:rFonts w:ascii="Times New Roman"/>
          <w:b w:val="false"/>
          <w:i w:val="false"/>
          <w:color w:val="000000"/>
          <w:sz w:val="28"/>
        </w:rPr>
        <w:t>
      24) обеспечивает методическое руководство психологической службой в организациях образования, расположенных в районе;</w:t>
      </w:r>
    </w:p>
    <w:p>
      <w:pPr>
        <w:spacing w:after="0"/>
        <w:ind w:left="0"/>
        <w:jc w:val="both"/>
      </w:pPr>
      <w:r>
        <w:rPr>
          <w:rFonts w:ascii="Times New Roman"/>
          <w:b w:val="false"/>
          <w:i w:val="false"/>
          <w:color w:val="000000"/>
          <w:sz w:val="28"/>
        </w:rPr>
        <w:t>
      25) выдает разрешения на обучение в форме экстерната в организациях основного среднего, общего среднего образования;</w:t>
      </w:r>
    </w:p>
    <w:p>
      <w:pPr>
        <w:spacing w:after="0"/>
        <w:ind w:left="0"/>
        <w:jc w:val="both"/>
      </w:pPr>
      <w:r>
        <w:rPr>
          <w:rFonts w:ascii="Times New Roman"/>
          <w:b w:val="false"/>
          <w:i w:val="false"/>
          <w:color w:val="000000"/>
          <w:sz w:val="28"/>
        </w:rPr>
        <w:t>
      26) оказывает содействие попечительским советам;</w:t>
      </w:r>
    </w:p>
    <w:p>
      <w:pPr>
        <w:spacing w:after="0"/>
        <w:ind w:left="0"/>
        <w:jc w:val="both"/>
      </w:pPr>
      <w:r>
        <w:rPr>
          <w:rFonts w:ascii="Times New Roman"/>
          <w:b w:val="false"/>
          <w:i w:val="false"/>
          <w:color w:val="000000"/>
          <w:sz w:val="28"/>
        </w:rPr>
        <w:t>
      27) оказывает государственные услуги в сфере образования;</w:t>
      </w:r>
    </w:p>
    <w:p>
      <w:pPr>
        <w:spacing w:after="0"/>
        <w:ind w:left="0"/>
        <w:jc w:val="both"/>
      </w:pPr>
      <w:r>
        <w:rPr>
          <w:rFonts w:ascii="Times New Roman"/>
          <w:b w:val="false"/>
          <w:i w:val="false"/>
          <w:color w:val="000000"/>
          <w:sz w:val="28"/>
        </w:rPr>
        <w:t>
      28)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29) оказывает организациям дошкольного воспитания и обучения, семьям необходимую методическую и консультативную помощь;</w:t>
      </w:r>
    </w:p>
    <w:p>
      <w:pPr>
        <w:spacing w:after="0"/>
        <w:ind w:left="0"/>
        <w:jc w:val="both"/>
      </w:pPr>
      <w:r>
        <w:rPr>
          <w:rFonts w:ascii="Times New Roman"/>
          <w:b w:val="false"/>
          <w:i w:val="false"/>
          <w:color w:val="000000"/>
          <w:sz w:val="28"/>
        </w:rPr>
        <w:t>
      30) создает в организациях образования, в том числе расположенных в районах, городах специальные условия для получения образования лицами (детьми) с особыми образовательными потребностями;</w:t>
      </w:r>
    </w:p>
    <w:p>
      <w:pPr>
        <w:spacing w:after="0"/>
        <w:ind w:left="0"/>
        <w:jc w:val="both"/>
      </w:pPr>
      <w:r>
        <w:rPr>
          <w:rFonts w:ascii="Times New Roman"/>
          <w:b w:val="false"/>
          <w:i w:val="false"/>
          <w:color w:val="000000"/>
          <w:sz w:val="28"/>
        </w:rPr>
        <w:t>
      31) координирует вопросы по системе оплаты труда работников организации образования района;</w:t>
      </w:r>
    </w:p>
    <w:p>
      <w:pPr>
        <w:spacing w:after="0"/>
        <w:ind w:left="0"/>
        <w:jc w:val="both"/>
      </w:pPr>
      <w:r>
        <w:rPr>
          <w:rFonts w:ascii="Times New Roman"/>
          <w:b w:val="false"/>
          <w:i w:val="false"/>
          <w:color w:val="000000"/>
          <w:sz w:val="28"/>
        </w:rPr>
        <w:t>
      32) вносит на утверждение местного исполнительного органа области через управление образования области структуру отдела образования района;</w:t>
      </w:r>
    </w:p>
    <w:p>
      <w:pPr>
        <w:spacing w:after="0"/>
        <w:ind w:left="0"/>
        <w:jc w:val="both"/>
      </w:pPr>
      <w:r>
        <w:rPr>
          <w:rFonts w:ascii="Times New Roman"/>
          <w:b w:val="false"/>
          <w:i w:val="false"/>
          <w:color w:val="000000"/>
          <w:sz w:val="28"/>
        </w:rPr>
        <w:t>
      33) согласовывает тарификационные списки, штатное расписание, рабочие учебные планы государственных организаций образования (дошкольное воспитание и обучение, начальное, основное среднее, общее среднее образование, дополнительное образование), а также численность класс-комплектов организаций среднего образования, исходя из потребности, соответствующей территорий обслуживания;</w:t>
      </w:r>
    </w:p>
    <w:p>
      <w:pPr>
        <w:spacing w:after="0"/>
        <w:ind w:left="0"/>
        <w:jc w:val="both"/>
      </w:pPr>
      <w:r>
        <w:rPr>
          <w:rFonts w:ascii="Times New Roman"/>
          <w:b w:val="false"/>
          <w:i w:val="false"/>
          <w:color w:val="000000"/>
          <w:sz w:val="28"/>
        </w:rPr>
        <w:t>
      34) привлекает к дисциплинарной ответственности первых руководителей государственных организаций образований дошкольного, среднего образования и дополнительного образования на подведомственной территории;</w:t>
      </w:r>
    </w:p>
    <w:p>
      <w:pPr>
        <w:spacing w:after="0"/>
        <w:ind w:left="0"/>
        <w:jc w:val="both"/>
      </w:pPr>
      <w:r>
        <w:rPr>
          <w:rFonts w:ascii="Times New Roman"/>
          <w:b w:val="false"/>
          <w:i w:val="false"/>
          <w:color w:val="000000"/>
          <w:sz w:val="28"/>
        </w:rPr>
        <w:t>
      35) осуществляет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3. Статус, полномочия первого руководителя ГУ "Отдел образования Актогайского района"</w:t>
      </w:r>
    </w:p>
    <w:p>
      <w:pPr>
        <w:spacing w:after="0"/>
        <w:ind w:left="0"/>
        <w:jc w:val="both"/>
      </w:pPr>
      <w:r>
        <w:rPr>
          <w:rFonts w:ascii="Times New Roman"/>
          <w:b w:val="false"/>
          <w:i w:val="false"/>
          <w:color w:val="000000"/>
          <w:sz w:val="28"/>
        </w:rPr>
        <w:t>
      22. Руководство ГУ "Отдел образования Актогайского района" управления образования Павлодарской области осуществляется первым руководителем, который несет персональную ответственность за выполнение задач возложенных на ГУ "Отдел образования Актогайского района" управления образования Павлодарской области, и осуществление им своих полномочий.</w:t>
      </w:r>
    </w:p>
    <w:p>
      <w:pPr>
        <w:spacing w:after="0"/>
        <w:ind w:left="0"/>
        <w:jc w:val="both"/>
      </w:pPr>
      <w:r>
        <w:rPr>
          <w:rFonts w:ascii="Times New Roman"/>
          <w:b w:val="false"/>
          <w:i w:val="false"/>
          <w:color w:val="000000"/>
          <w:sz w:val="28"/>
        </w:rPr>
        <w:t>
      23. Первый руководитель ГУ "Отдел образования Актогайского района" управления образования Павлодарской области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24. Полномочия первого руководителя ГУ "Отдел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1) представляет через управление образования на утверждение акимата Павлодарской области Положение о государственном учреждении;</w:t>
      </w:r>
    </w:p>
    <w:p>
      <w:pPr>
        <w:spacing w:after="0"/>
        <w:ind w:left="0"/>
        <w:jc w:val="both"/>
      </w:pPr>
      <w:r>
        <w:rPr>
          <w:rFonts w:ascii="Times New Roman"/>
          <w:b w:val="false"/>
          <w:i w:val="false"/>
          <w:color w:val="000000"/>
          <w:sz w:val="28"/>
        </w:rPr>
        <w:t>
      2) организует работу по выполнению Законов, актов Президента Республики Казахстан, Правительства Республики Казахстан, постановлений акимата области, систематически информирует вышестоящие органы о ходе их выполнения;</w:t>
      </w:r>
    </w:p>
    <w:p>
      <w:pPr>
        <w:spacing w:after="0"/>
        <w:ind w:left="0"/>
        <w:jc w:val="both"/>
      </w:pPr>
      <w:r>
        <w:rPr>
          <w:rFonts w:ascii="Times New Roman"/>
          <w:b w:val="false"/>
          <w:i w:val="false"/>
          <w:color w:val="000000"/>
          <w:sz w:val="28"/>
        </w:rPr>
        <w:t>
      3) издает приказы и дает указания по вопросам, входящим в его компетенцию, обязательные для выполнения всеми работниками ГУ "Отдел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4) принимает меры по противодействию коррупции в государственном учреждении;</w:t>
      </w:r>
    </w:p>
    <w:p>
      <w:pPr>
        <w:spacing w:after="0"/>
        <w:ind w:left="0"/>
        <w:jc w:val="both"/>
      </w:pPr>
      <w:r>
        <w:rPr>
          <w:rFonts w:ascii="Times New Roman"/>
          <w:b w:val="false"/>
          <w:i w:val="false"/>
          <w:color w:val="000000"/>
          <w:sz w:val="28"/>
        </w:rPr>
        <w:t xml:space="preserve">
      5) несет персональную ответственность за выполнение обязанностей по противодействию коррупции в государственном учреждении; </w:t>
      </w:r>
    </w:p>
    <w:p>
      <w:pPr>
        <w:spacing w:after="0"/>
        <w:ind w:left="0"/>
        <w:jc w:val="both"/>
      </w:pPr>
      <w:r>
        <w:rPr>
          <w:rFonts w:ascii="Times New Roman"/>
          <w:b w:val="false"/>
          <w:i w:val="false"/>
          <w:color w:val="000000"/>
          <w:sz w:val="28"/>
        </w:rPr>
        <w:t>
      6) действует без доверенности от имени ГУ "Отдел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7) представляет ГУ "Отдел образования Актогайского района" управления образования Павлодарской области в государственных органах, иных организациях;</w:t>
      </w:r>
    </w:p>
    <w:p>
      <w:pPr>
        <w:spacing w:after="0"/>
        <w:ind w:left="0"/>
        <w:jc w:val="both"/>
      </w:pPr>
      <w:r>
        <w:rPr>
          <w:rFonts w:ascii="Times New Roman"/>
          <w:b w:val="false"/>
          <w:i w:val="false"/>
          <w:color w:val="000000"/>
          <w:sz w:val="28"/>
        </w:rPr>
        <w:t>
      8) в случаях и пределах, установленных законодательством, распоряжается имуществом;</w:t>
      </w:r>
    </w:p>
    <w:p>
      <w:pPr>
        <w:spacing w:after="0"/>
        <w:ind w:left="0"/>
        <w:jc w:val="both"/>
      </w:pPr>
      <w:r>
        <w:rPr>
          <w:rFonts w:ascii="Times New Roman"/>
          <w:b w:val="false"/>
          <w:i w:val="false"/>
          <w:color w:val="000000"/>
          <w:sz w:val="28"/>
        </w:rPr>
        <w:t>
      9) заключает договоры в установленном законодательством порядке;</w:t>
      </w:r>
    </w:p>
    <w:p>
      <w:pPr>
        <w:spacing w:after="0"/>
        <w:ind w:left="0"/>
        <w:jc w:val="both"/>
      </w:pPr>
      <w:r>
        <w:rPr>
          <w:rFonts w:ascii="Times New Roman"/>
          <w:b w:val="false"/>
          <w:i w:val="false"/>
          <w:color w:val="000000"/>
          <w:sz w:val="28"/>
        </w:rPr>
        <w:t>
      10) выдает доверенности;</w:t>
      </w:r>
    </w:p>
    <w:p>
      <w:pPr>
        <w:spacing w:after="0"/>
        <w:ind w:left="0"/>
        <w:jc w:val="both"/>
      </w:pPr>
      <w:r>
        <w:rPr>
          <w:rFonts w:ascii="Times New Roman"/>
          <w:b w:val="false"/>
          <w:i w:val="false"/>
          <w:color w:val="000000"/>
          <w:sz w:val="28"/>
        </w:rPr>
        <w:t>
      11) подписывает акты ГУ "Отдел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12) издает приказы о назначении и освобождении от занимаемой должности работников ГУ "Отдел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13) определяет обязанности работников и функции структурных подразделений ГУ "Отдел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14) применяет меры поощрения и налагает дисциплинарные взыскания на работников ГУ "Отдел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15) осуществляет иные полномочия, возложенные на него законодательством и настоящим Положением.</w:t>
      </w:r>
    </w:p>
    <w:p>
      <w:pPr>
        <w:spacing w:after="0"/>
        <w:ind w:left="0"/>
        <w:jc w:val="both"/>
      </w:pPr>
      <w:r>
        <w:rPr>
          <w:rFonts w:ascii="Times New Roman"/>
          <w:b w:val="false"/>
          <w:i w:val="false"/>
          <w:color w:val="000000"/>
          <w:sz w:val="28"/>
        </w:rPr>
        <w:t>
      Исполнение полномочий первого руководителя ГУ "Отдел образования Актогайского района" управления образования Павлодарской области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25. Первый руководитель определяет полномочия своих заместителей в соответствии с действующим законодательством.</w:t>
      </w:r>
    </w:p>
    <w:p>
      <w:pPr>
        <w:spacing w:after="0"/>
        <w:ind w:left="0"/>
        <w:jc w:val="both"/>
      </w:pPr>
      <w:r>
        <w:rPr>
          <w:rFonts w:ascii="Times New Roman"/>
          <w:b w:val="false"/>
          <w:i w:val="false"/>
          <w:color w:val="000000"/>
          <w:sz w:val="28"/>
        </w:rPr>
        <w:t>
      26. Взаимоотношения между ГУ "Отдел образования Актогайского района" управления образования Павлодарской области и уполномоченным органом по управлению коммунальным имуществом (местным исполнительным органом области)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27. Взаимоотношения между ГУ "Отдел образования Актогайского района" управления образования Павлодарской области и уполномоченным органом соответствующей отрасли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28. Взаимоотношения между администрацией ГУ "Отдел образования Актогайского района" управления образования Павлодарской области и трудовым коллективом определяются в соответствии с законодательством о государственной службе и Трудовым кодексом Республики Казахстан.</w:t>
      </w:r>
    </w:p>
    <w:p>
      <w:pPr>
        <w:spacing w:after="0"/>
        <w:ind w:left="0"/>
        <w:jc w:val="both"/>
      </w:pPr>
      <w:r>
        <w:rPr>
          <w:rFonts w:ascii="Times New Roman"/>
          <w:b w:val="false"/>
          <w:i w:val="false"/>
          <w:color w:val="000000"/>
          <w:sz w:val="28"/>
        </w:rPr>
        <w:t>
      4. Имущество ГУ "Отдел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29. ГУ "Отдел образования Актогайского района" управления образования Павлодарской области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ГУ "Отдел образования Актогайского района" управления образования Павлодарской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30. Имущество, закрепленное за ГУ "Отдел образования Актогайского района" управления образования Павлодарской области, относится к областной коммунальной собственности.</w:t>
      </w:r>
    </w:p>
    <w:p>
      <w:pPr>
        <w:spacing w:after="0"/>
        <w:ind w:left="0"/>
        <w:jc w:val="both"/>
      </w:pPr>
      <w:r>
        <w:rPr>
          <w:rFonts w:ascii="Times New Roman"/>
          <w:b w:val="false"/>
          <w:i w:val="false"/>
          <w:color w:val="000000"/>
          <w:sz w:val="28"/>
        </w:rPr>
        <w:t>
      31. ГУ "Отдел образования Актогайского района" управления образования Павлодарской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both"/>
      </w:pPr>
      <w:r>
        <w:rPr>
          <w:rFonts w:ascii="Times New Roman"/>
          <w:b w:val="false"/>
          <w:i w:val="false"/>
          <w:color w:val="000000"/>
          <w:sz w:val="28"/>
        </w:rPr>
        <w:t>
      5. Реорганизация и упразднение (ликвидация) ГУ "Отдел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32. Реорганизация и упразднение (ликвидация) ГУ "Отдел образования Актогайского района"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Перечень организаций, находящихся в ведении ГУ "Отдел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1. Коммунальное государственное казенное предприятие "Актогайская детская школа искусств"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2. Коммунальное государственное учреждение "Караобинская средняя общеобразовательная школа"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3. Коммунальное государственное учреждение "Енбекшинская основная школа"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4. Коммунальное государственное учреждение "Харьковская средняя общеобразовательная школа"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5. Коммунальное государственное учреждение "Агрономийская средняя общеобразовательная школа"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6. Коммунальное государственное учреждение "Шолаксорская средняя общеобразовательная школа"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7. Коммунальное государственное учреждение "Средняя общеобразовательная школа имени Естая"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8. Коммунальное государственное учреждение "Средняя общеобразовательная школа имени К.Идрисова"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9. Коммунальное государственное учреждение "Средняя общеобразовательная школа имени Тленшина"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10. Коммунальное государственное учреждение "Приреченская средняя общеобразовательная школа"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11. Коммунальное государственное учреждение "Средняя общеобразовательная школа имени Абая"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12. Коммунальное государственное учреждение "Шидертинская основная школа"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13. Коммунальное государственное учреждение "Жалаулинская средняя общеобразовательная школа имени Ныгымана Алшинова"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14. Коммунальное государственное учреждение "Средняя общеобразовательная школа имени Ныгманова"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15. Коммунальное государственное учреждение "Средняя общеобразовательная школа имени Махмета Кайырбаева"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16. Коммунальное государственное учреждение "Средняя общеобразовательная школа имени Муткенова"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17. Коммунальное государственное учреждение "Основная школа имени Х.Шаяхметова"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18. Коммунальное государственное учреждение "Шиликтинская основная школа"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19. Коммунальное государственное учреждение "Жамбылская основная школа"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20. Коммунальное государственное учреждение "Ленинская основная школа"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21. Коммунальное государственное учреждение "Балтасапская основная школа"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22. Коммунальное государственное учреждение "Отесская начальная школа"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23. Коммунальное государственное учреждение "Жанатапская начальная школа"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24. Коммунальное государственное учреждение "Жалаулинская начальная школа" отдела образования Актогайского района, управления образования Павлодарской области.</w:t>
      </w:r>
    </w:p>
    <w:p>
      <w:pPr>
        <w:spacing w:after="0"/>
        <w:ind w:left="0"/>
        <w:jc w:val="both"/>
      </w:pPr>
      <w:r>
        <w:rPr>
          <w:rFonts w:ascii="Times New Roman"/>
          <w:b w:val="false"/>
          <w:i w:val="false"/>
          <w:color w:val="000000"/>
          <w:sz w:val="28"/>
        </w:rPr>
        <w:t>
      25. Коммунальное государственное казенное предприятие "Ясли сад "Ақ бота" отдела образования Актогайского района, управления образования Павлодарской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bl>
    <w:bookmarkStart w:name="z16" w:id="10"/>
    <w:p>
      <w:pPr>
        <w:spacing w:after="0"/>
        <w:ind w:left="0"/>
        <w:jc w:val="left"/>
      </w:pPr>
      <w:r>
        <w:rPr>
          <w:rFonts w:ascii="Times New Roman"/>
          <w:b/>
          <w:i w:val="false"/>
          <w:color w:val="000000"/>
        </w:rPr>
        <w:t xml:space="preserve"> Положение о государственном учреждении "Отдел образования Баянаульского района" управления образования Павлодарской области</w:t>
      </w:r>
    </w:p>
    <w:bookmarkEnd w:id="10"/>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Государственное учреждение "Отдел образования Баянаульского района" управления образования Павлодарской области (далее – ГУ "Отдел образования Баянаульского района" управления образования Павлодарской области) является государственным органом Республики Казахстан, уполномоченное акиматом Павлодарской области на осуществление деятельности в сфере образования на территории района.</w:t>
      </w:r>
    </w:p>
    <w:p>
      <w:pPr>
        <w:spacing w:after="0"/>
        <w:ind w:left="0"/>
        <w:jc w:val="both"/>
      </w:pPr>
      <w:r>
        <w:rPr>
          <w:rFonts w:ascii="Times New Roman"/>
          <w:b w:val="false"/>
          <w:i w:val="false"/>
          <w:color w:val="000000"/>
          <w:sz w:val="28"/>
        </w:rPr>
        <w:t>
      2. ГУ "Отдел образования Баянаульского района" управления образования Павлодарской области ведомств не имеет.</w:t>
      </w:r>
    </w:p>
    <w:p>
      <w:pPr>
        <w:spacing w:after="0"/>
        <w:ind w:left="0"/>
        <w:jc w:val="both"/>
      </w:pPr>
      <w:r>
        <w:rPr>
          <w:rFonts w:ascii="Times New Roman"/>
          <w:b w:val="false"/>
          <w:i w:val="false"/>
          <w:color w:val="000000"/>
          <w:sz w:val="28"/>
        </w:rPr>
        <w:t>
      3. ГУ "Отдел образования Баянаульского района" управления образования Павлодарской области подотчетен и подконтролен государственному учреждению "Управление образования Павлодарской области".</w:t>
      </w:r>
    </w:p>
    <w:p>
      <w:pPr>
        <w:spacing w:after="0"/>
        <w:ind w:left="0"/>
        <w:jc w:val="both"/>
      </w:pPr>
      <w:r>
        <w:rPr>
          <w:rFonts w:ascii="Times New Roman"/>
          <w:b w:val="false"/>
          <w:i w:val="false"/>
          <w:color w:val="000000"/>
          <w:sz w:val="28"/>
        </w:rPr>
        <w:t>
      4. ГУ "Отдел образования Баянаульского района" управления образования Павлодарской области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5. ГУ "Отдел образования Баянаульского района" управления образования Павлодарской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p>
      <w:pPr>
        <w:spacing w:after="0"/>
        <w:ind w:left="0"/>
        <w:jc w:val="both"/>
      </w:pPr>
      <w:r>
        <w:rPr>
          <w:rFonts w:ascii="Times New Roman"/>
          <w:b w:val="false"/>
          <w:i w:val="false"/>
          <w:color w:val="000000"/>
          <w:sz w:val="28"/>
        </w:rPr>
        <w:t>
      6. ГУ "Отдел образования Баянаульского района" управления образования Павлодарской области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7. ГУ "Отдел образования Баянаульского района" управления образования Павлодарской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8. ГУ "Отдел образования Баянаульского района" управления образования Павлодарской области по вопросам своей компетенции в установленном законодательством порядке принимает решения, оформляемые приказами руководителя ГУ "Отдел образования Баянаульского района" управления образования Павлодарской области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9. Структура и лимит штатной численности ГУ "Отдел образования Баянаульского района" управления образования Павлодарской области утверждаются в соответствии с действующим законодательством.</w:t>
      </w:r>
    </w:p>
    <w:p>
      <w:pPr>
        <w:spacing w:after="0"/>
        <w:ind w:left="0"/>
        <w:jc w:val="both"/>
      </w:pPr>
      <w:r>
        <w:rPr>
          <w:rFonts w:ascii="Times New Roman"/>
          <w:b w:val="false"/>
          <w:i w:val="false"/>
          <w:color w:val="000000"/>
          <w:sz w:val="28"/>
        </w:rPr>
        <w:t>
      10. Местонахождение ГУ "Отдел образования Баянаульского района" управления образования Павлодарской области: Республика Казахстан, Павлодарская область, 140300, Баянаульский район, Баянаульский сельский округ, село Баянаул, улица Каныша Сатпаева, здание 27.</w:t>
      </w:r>
    </w:p>
    <w:p>
      <w:pPr>
        <w:spacing w:after="0"/>
        <w:ind w:left="0"/>
        <w:jc w:val="both"/>
      </w:pPr>
      <w:r>
        <w:rPr>
          <w:rFonts w:ascii="Times New Roman"/>
          <w:b w:val="false"/>
          <w:i w:val="false"/>
          <w:color w:val="000000"/>
          <w:sz w:val="28"/>
        </w:rPr>
        <w:t xml:space="preserve">
      11. Полное наименование государственного органа: </w:t>
      </w:r>
    </w:p>
    <w:p>
      <w:pPr>
        <w:spacing w:after="0"/>
        <w:ind w:left="0"/>
        <w:jc w:val="both"/>
      </w:pPr>
      <w:r>
        <w:rPr>
          <w:rFonts w:ascii="Times New Roman"/>
          <w:b w:val="false"/>
          <w:i w:val="false"/>
          <w:color w:val="000000"/>
          <w:sz w:val="28"/>
        </w:rPr>
        <w:t>
      на государственном языке - Павлодар облысы білім беру басқармасының "Баянауыл ауданының білім беру бөлімі" мемлекеттік мекемесі.</w:t>
      </w:r>
    </w:p>
    <w:p>
      <w:pPr>
        <w:spacing w:after="0"/>
        <w:ind w:left="0"/>
        <w:jc w:val="both"/>
      </w:pPr>
      <w:r>
        <w:rPr>
          <w:rFonts w:ascii="Times New Roman"/>
          <w:b w:val="false"/>
          <w:i w:val="false"/>
          <w:color w:val="000000"/>
          <w:sz w:val="28"/>
        </w:rPr>
        <w:t xml:space="preserve">
      на русском языке – государственное учреждение "Отдел образования Баянаульского района" управления образования Павлодарской области. </w:t>
      </w:r>
    </w:p>
    <w:p>
      <w:pPr>
        <w:spacing w:after="0"/>
        <w:ind w:left="0"/>
        <w:jc w:val="both"/>
      </w:pPr>
      <w:r>
        <w:rPr>
          <w:rFonts w:ascii="Times New Roman"/>
          <w:b w:val="false"/>
          <w:i w:val="false"/>
          <w:color w:val="000000"/>
          <w:sz w:val="28"/>
        </w:rPr>
        <w:t xml:space="preserve">
      12. Режим работы ГУ "Отдел образования Баянаульского района" управления образования Павлодарской области: понедельник - пятница с 9.00 часов до 18.30 часов, обеденный перерыв с 13.00 часов до 14.30 часов, выходные дни: суббота - воскресенье. </w:t>
      </w:r>
    </w:p>
    <w:p>
      <w:pPr>
        <w:spacing w:after="0"/>
        <w:ind w:left="0"/>
        <w:jc w:val="both"/>
      </w:pPr>
      <w:r>
        <w:rPr>
          <w:rFonts w:ascii="Times New Roman"/>
          <w:b w:val="false"/>
          <w:i w:val="false"/>
          <w:color w:val="000000"/>
          <w:sz w:val="28"/>
        </w:rPr>
        <w:t>
      13. Учредителем ГУ "Отдел образования Баянаульского района" управления образования Павлодарской области является государство в лице акимата Павлодарской области.</w:t>
      </w:r>
    </w:p>
    <w:p>
      <w:pPr>
        <w:spacing w:after="0"/>
        <w:ind w:left="0"/>
        <w:jc w:val="both"/>
      </w:pPr>
      <w:r>
        <w:rPr>
          <w:rFonts w:ascii="Times New Roman"/>
          <w:b w:val="false"/>
          <w:i w:val="false"/>
          <w:color w:val="000000"/>
          <w:sz w:val="28"/>
        </w:rPr>
        <w:t>
      14. Настоящее Положение является учредительным документом ГУ "Отдел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15. Финансирование деятельности ГУ "Отдел образования Баянаульского района" управления образования Павлодарской области осуществляется из средств областного бюджета.</w:t>
      </w:r>
    </w:p>
    <w:p>
      <w:pPr>
        <w:spacing w:after="0"/>
        <w:ind w:left="0"/>
        <w:jc w:val="both"/>
      </w:pPr>
      <w:r>
        <w:rPr>
          <w:rFonts w:ascii="Times New Roman"/>
          <w:b w:val="false"/>
          <w:i w:val="false"/>
          <w:color w:val="000000"/>
          <w:sz w:val="28"/>
        </w:rPr>
        <w:t>
       16. ГУ "Отдел образования Баянаульского района" управления образования Павлодарской области запрещается вступать в договорные отношения с субъектами предпринимательства на предмет выполнения обязанностей, являющихся функциями ГУ "Отдел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Если ГУ "Отдел образования Баянаульского района" управления образования Павлодарской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 если иное не установлено законодательством Республики Казахстан.</w:t>
      </w:r>
    </w:p>
    <w:p>
      <w:pPr>
        <w:spacing w:after="0"/>
        <w:ind w:left="0"/>
        <w:jc w:val="both"/>
      </w:pPr>
      <w:r>
        <w:rPr>
          <w:rFonts w:ascii="Times New Roman"/>
          <w:b w:val="false"/>
          <w:i w:val="false"/>
          <w:color w:val="000000"/>
          <w:sz w:val="28"/>
        </w:rPr>
        <w:t>
      2. Задачи, цели, предмет и полномочия ГУ "Отдел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17. Задачи:</w:t>
      </w:r>
    </w:p>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pPr>
        <w:spacing w:after="0"/>
        <w:ind w:left="0"/>
        <w:jc w:val="both"/>
      </w:pP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pPr>
        <w:spacing w:after="0"/>
        <w:ind w:left="0"/>
        <w:jc w:val="both"/>
      </w:pP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pPr>
        <w:spacing w:after="0"/>
        <w:ind w:left="0"/>
        <w:jc w:val="both"/>
      </w:pPr>
      <w:r>
        <w:rPr>
          <w:rFonts w:ascii="Times New Roman"/>
          <w:b w:val="false"/>
          <w:i w:val="false"/>
          <w:color w:val="000000"/>
          <w:sz w:val="28"/>
        </w:rPr>
        <w:t>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w:t>
      </w:r>
    </w:p>
    <w:p>
      <w:pPr>
        <w:spacing w:after="0"/>
        <w:ind w:left="0"/>
        <w:jc w:val="both"/>
      </w:pPr>
      <w:r>
        <w:rPr>
          <w:rFonts w:ascii="Times New Roman"/>
          <w:b w:val="false"/>
          <w:i w:val="false"/>
          <w:color w:val="000000"/>
          <w:sz w:val="28"/>
        </w:rPr>
        <w:t>
      6) обеспечение повышения социального статуса педагогов;</w:t>
      </w:r>
    </w:p>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p>
      <w:pPr>
        <w:spacing w:after="0"/>
        <w:ind w:left="0"/>
        <w:jc w:val="both"/>
      </w:pPr>
      <w:r>
        <w:rPr>
          <w:rFonts w:ascii="Times New Roman"/>
          <w:b w:val="false"/>
          <w:i w:val="false"/>
          <w:color w:val="000000"/>
          <w:sz w:val="28"/>
        </w:rPr>
        <w:t>
      9) внедрение и эффективное использование новых технологий обучения;</w:t>
      </w:r>
    </w:p>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pPr>
        <w:spacing w:after="0"/>
        <w:ind w:left="0"/>
        <w:jc w:val="both"/>
      </w:pPr>
      <w:r>
        <w:rPr>
          <w:rFonts w:ascii="Times New Roman"/>
          <w:b w:val="false"/>
          <w:i w:val="false"/>
          <w:color w:val="000000"/>
          <w:sz w:val="28"/>
        </w:rPr>
        <w:t>
      11) интеграция в образование;</w:t>
      </w:r>
    </w:p>
    <w:p>
      <w:pPr>
        <w:spacing w:after="0"/>
        <w:ind w:left="0"/>
        <w:jc w:val="both"/>
      </w:pPr>
      <w:r>
        <w:rPr>
          <w:rFonts w:ascii="Times New Roman"/>
          <w:b w:val="false"/>
          <w:i w:val="false"/>
          <w:color w:val="000000"/>
          <w:sz w:val="28"/>
        </w:rPr>
        <w:t>
      12) обеспечение профессиональной мотивации обучающихся;</w:t>
      </w:r>
    </w:p>
    <w:p>
      <w:pPr>
        <w:spacing w:after="0"/>
        <w:ind w:left="0"/>
        <w:jc w:val="both"/>
      </w:pPr>
      <w:r>
        <w:rPr>
          <w:rFonts w:ascii="Times New Roman"/>
          <w:b w:val="false"/>
          <w:i w:val="false"/>
          <w:color w:val="000000"/>
          <w:sz w:val="28"/>
        </w:rPr>
        <w:t>
      13) создание специальных условий для получения образования с учетом индивидуальных особенностей обучающихся и воспитанников;</w:t>
      </w:r>
    </w:p>
    <w:p>
      <w:pPr>
        <w:spacing w:after="0"/>
        <w:ind w:left="0"/>
        <w:jc w:val="both"/>
      </w:pPr>
      <w:r>
        <w:rPr>
          <w:rFonts w:ascii="Times New Roman"/>
          <w:b w:val="false"/>
          <w:i w:val="false"/>
          <w:color w:val="000000"/>
          <w:sz w:val="28"/>
        </w:rPr>
        <w:t>
       14) в пределах своих полномочий осуществление иных задач, предусмотренных законодательством Республики Казахстан.</w:t>
      </w:r>
    </w:p>
    <w:p>
      <w:pPr>
        <w:spacing w:after="0"/>
        <w:ind w:left="0"/>
        <w:jc w:val="both"/>
      </w:pPr>
      <w:r>
        <w:rPr>
          <w:rFonts w:ascii="Times New Roman"/>
          <w:b w:val="false"/>
          <w:i w:val="false"/>
          <w:color w:val="000000"/>
          <w:sz w:val="28"/>
        </w:rPr>
        <w:t>
      18. Целью деятельности ГУ "Отдел образования Баянаульского района" управления образования Павлодарской области является проведение государственной политики, направленной на развитие образования в Баянаульском районе и обеспечение конституционных прав и свобод граждан в сфере образования.</w:t>
      </w:r>
    </w:p>
    <w:p>
      <w:pPr>
        <w:spacing w:after="0"/>
        <w:ind w:left="0"/>
        <w:jc w:val="both"/>
      </w:pPr>
      <w:r>
        <w:rPr>
          <w:rFonts w:ascii="Times New Roman"/>
          <w:b w:val="false"/>
          <w:i w:val="false"/>
          <w:color w:val="000000"/>
          <w:sz w:val="28"/>
        </w:rPr>
        <w:t>
      19. Предметом деятельности ГУ "Отдел образования Баянаульского" управления образования Павлодарской области является осуществление на уровне района государственной политики в сфере образования.</w:t>
      </w:r>
    </w:p>
    <w:p>
      <w:pPr>
        <w:spacing w:after="0"/>
        <w:ind w:left="0"/>
        <w:jc w:val="both"/>
      </w:pPr>
      <w:r>
        <w:rPr>
          <w:rFonts w:ascii="Times New Roman"/>
          <w:b w:val="false"/>
          <w:i w:val="false"/>
          <w:color w:val="000000"/>
          <w:sz w:val="28"/>
        </w:rPr>
        <w:t>
      20.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1-1) вносить через управление образования области на рассмотрение местного исполнительного органа области предложения по основным направлениям развития, оперативному решению проблем в сфере образования;</w:t>
      </w:r>
    </w:p>
    <w:p>
      <w:pPr>
        <w:spacing w:after="0"/>
        <w:ind w:left="0"/>
        <w:jc w:val="both"/>
      </w:pPr>
      <w:r>
        <w:rPr>
          <w:rFonts w:ascii="Times New Roman"/>
          <w:b w:val="false"/>
          <w:i w:val="false"/>
          <w:color w:val="000000"/>
          <w:sz w:val="28"/>
        </w:rPr>
        <w:t>
      1-2) запрашивать и получать в установленном порядке по согласованию с государственными органами, должностными лицами, организациями и гражданами информацию по вопросам, связанным с исполнением задач, поставленных перед ГУ "Отдел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1-3) заключать договоры, соглашения в пределах своей компетенции;</w:t>
      </w:r>
    </w:p>
    <w:p>
      <w:pPr>
        <w:spacing w:after="0"/>
        <w:ind w:left="0"/>
        <w:jc w:val="both"/>
      </w:pPr>
      <w:r>
        <w:rPr>
          <w:rFonts w:ascii="Times New Roman"/>
          <w:b w:val="false"/>
          <w:i w:val="false"/>
          <w:color w:val="000000"/>
          <w:sz w:val="28"/>
        </w:rPr>
        <w:t>
      1-4) изменять, дополнять, расторгать трудовые договоры с работниками в порядке и по основаниям, которые установлены законодательством;</w:t>
      </w:r>
    </w:p>
    <w:p>
      <w:pPr>
        <w:spacing w:after="0"/>
        <w:ind w:left="0"/>
        <w:jc w:val="both"/>
      </w:pPr>
      <w:r>
        <w:rPr>
          <w:rFonts w:ascii="Times New Roman"/>
          <w:b w:val="false"/>
          <w:i w:val="false"/>
          <w:color w:val="000000"/>
          <w:sz w:val="28"/>
        </w:rPr>
        <w:t>
      1-5) издавать в пределах своих полномочий акты работодателя в соответствии с законодательством;</w:t>
      </w:r>
    </w:p>
    <w:p>
      <w:pPr>
        <w:spacing w:after="0"/>
        <w:ind w:left="0"/>
        <w:jc w:val="both"/>
      </w:pPr>
      <w:r>
        <w:rPr>
          <w:rFonts w:ascii="Times New Roman"/>
          <w:b w:val="false"/>
          <w:i w:val="false"/>
          <w:color w:val="000000"/>
          <w:sz w:val="28"/>
        </w:rPr>
        <w:t>
      1-6) заключать трудовые договоры с работниками в порядке и на условиях, установленных законодательством;</w:t>
      </w:r>
    </w:p>
    <w:p>
      <w:pPr>
        <w:spacing w:after="0"/>
        <w:ind w:left="0"/>
        <w:jc w:val="both"/>
      </w:pPr>
      <w:r>
        <w:rPr>
          <w:rFonts w:ascii="Times New Roman"/>
          <w:b w:val="false"/>
          <w:i w:val="false"/>
          <w:color w:val="000000"/>
          <w:sz w:val="28"/>
        </w:rPr>
        <w:t>
      1-7) участвовать в разработке проектов нормативных правовых актов, регулирующих вопросы образования;</w:t>
      </w:r>
    </w:p>
    <w:p>
      <w:pPr>
        <w:spacing w:after="0"/>
        <w:ind w:left="0"/>
        <w:jc w:val="both"/>
      </w:pPr>
      <w:r>
        <w:rPr>
          <w:rFonts w:ascii="Times New Roman"/>
          <w:b w:val="false"/>
          <w:i w:val="false"/>
          <w:color w:val="000000"/>
          <w:sz w:val="28"/>
        </w:rPr>
        <w:t>
      1-8) разрабатывать акты по вопросу управления подведомственными организациями, обеспечивать их реализацию;</w:t>
      </w:r>
    </w:p>
    <w:p>
      <w:pPr>
        <w:spacing w:after="0"/>
        <w:ind w:left="0"/>
        <w:jc w:val="both"/>
      </w:pPr>
      <w:r>
        <w:rPr>
          <w:rFonts w:ascii="Times New Roman"/>
          <w:b w:val="false"/>
          <w:i w:val="false"/>
          <w:color w:val="000000"/>
          <w:sz w:val="28"/>
        </w:rPr>
        <w:t>
      1-9) представлять интересы акима, акимата в судах всех инстанций, государственных органах, учреждениях, предприятиях и иных организациях в пределах своей компетенции, установленной настоящим Положением;</w:t>
      </w:r>
    </w:p>
    <w:p>
      <w:pPr>
        <w:spacing w:after="0"/>
        <w:ind w:left="0"/>
        <w:jc w:val="both"/>
      </w:pPr>
      <w:r>
        <w:rPr>
          <w:rFonts w:ascii="Times New Roman"/>
          <w:b w:val="false"/>
          <w:i w:val="false"/>
          <w:color w:val="000000"/>
          <w:sz w:val="28"/>
        </w:rPr>
        <w:t>
      1-10) осуществлять иные права, предусмотренные действующими законодательными актами.</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2-1) соблюдать требования трудового законодательства Республики Казахстан, соглашений, коллективного, трудового договоров, изданных им актов;</w:t>
      </w:r>
    </w:p>
    <w:p>
      <w:pPr>
        <w:spacing w:after="0"/>
        <w:ind w:left="0"/>
        <w:jc w:val="both"/>
      </w:pPr>
      <w:r>
        <w:rPr>
          <w:rFonts w:ascii="Times New Roman"/>
          <w:b w:val="false"/>
          <w:i w:val="false"/>
          <w:color w:val="000000"/>
          <w:sz w:val="28"/>
        </w:rPr>
        <w:t>
      2-2) при приеме на работу заключать трудовые договоры с работниками в порядке и на условиях, установленных законодательством Республики Казахстан;</w:t>
      </w:r>
    </w:p>
    <w:p>
      <w:pPr>
        <w:spacing w:after="0"/>
        <w:ind w:left="0"/>
        <w:jc w:val="both"/>
      </w:pPr>
      <w:r>
        <w:rPr>
          <w:rFonts w:ascii="Times New Roman"/>
          <w:b w:val="false"/>
          <w:i w:val="false"/>
          <w:color w:val="000000"/>
          <w:sz w:val="28"/>
        </w:rPr>
        <w:t>
      2-3) требовать при приеме на работу документы, необходимые для заключения трудового договора, в соответствии законодательством Республики Казахстан;</w:t>
      </w:r>
    </w:p>
    <w:p>
      <w:pPr>
        <w:spacing w:after="0"/>
        <w:ind w:left="0"/>
        <w:jc w:val="both"/>
      </w:pPr>
      <w:r>
        <w:rPr>
          <w:rFonts w:ascii="Times New Roman"/>
          <w:b w:val="false"/>
          <w:i w:val="false"/>
          <w:color w:val="000000"/>
          <w:sz w:val="28"/>
        </w:rPr>
        <w:t>
      2-4) предоставить работнику работу, обусловленную трудовым договором;</w:t>
      </w:r>
    </w:p>
    <w:p>
      <w:pPr>
        <w:spacing w:after="0"/>
        <w:ind w:left="0"/>
        <w:jc w:val="both"/>
      </w:pPr>
      <w:r>
        <w:rPr>
          <w:rFonts w:ascii="Times New Roman"/>
          <w:b w:val="false"/>
          <w:i w:val="false"/>
          <w:color w:val="000000"/>
          <w:sz w:val="28"/>
        </w:rPr>
        <w:t>
      2-5)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w:t>
      </w:r>
    </w:p>
    <w:p>
      <w:pPr>
        <w:spacing w:after="0"/>
        <w:ind w:left="0"/>
        <w:jc w:val="both"/>
      </w:pPr>
      <w:r>
        <w:rPr>
          <w:rFonts w:ascii="Times New Roman"/>
          <w:b w:val="false"/>
          <w:i w:val="false"/>
          <w:color w:val="000000"/>
          <w:sz w:val="28"/>
        </w:rPr>
        <w:t>
      2-6) в пределах своих полномочий осуществлять иные обязанности, предусмотренные законодательством Республики Казахстан.</w:t>
      </w:r>
    </w:p>
    <w:p>
      <w:pPr>
        <w:spacing w:after="0"/>
        <w:ind w:left="0"/>
        <w:jc w:val="both"/>
      </w:pPr>
      <w:r>
        <w:rPr>
          <w:rFonts w:ascii="Times New Roman"/>
          <w:b w:val="false"/>
          <w:i w:val="false"/>
          <w:color w:val="000000"/>
          <w:sz w:val="28"/>
        </w:rPr>
        <w:t xml:space="preserve">
      21. Функции: </w:t>
      </w:r>
    </w:p>
    <w:p>
      <w:pPr>
        <w:spacing w:after="0"/>
        <w:ind w:left="0"/>
        <w:jc w:val="both"/>
      </w:pPr>
      <w:r>
        <w:rPr>
          <w:rFonts w:ascii="Times New Roman"/>
          <w:b w:val="false"/>
          <w:i w:val="false"/>
          <w:color w:val="000000"/>
          <w:sz w:val="28"/>
        </w:rPr>
        <w:t>
      1) реализует государственную политику в области образования на территории района;</w:t>
      </w:r>
    </w:p>
    <w:p>
      <w:pPr>
        <w:spacing w:after="0"/>
        <w:ind w:left="0"/>
        <w:jc w:val="both"/>
      </w:pPr>
      <w:r>
        <w:rPr>
          <w:rFonts w:ascii="Times New Roman"/>
          <w:b w:val="false"/>
          <w:i w:val="false"/>
          <w:color w:val="000000"/>
          <w:sz w:val="28"/>
        </w:rPr>
        <w:t>
      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w:t>
      </w:r>
    </w:p>
    <w:p>
      <w:pPr>
        <w:spacing w:after="0"/>
        <w:ind w:left="0"/>
        <w:jc w:val="both"/>
      </w:pPr>
      <w:r>
        <w:rPr>
          <w:rFonts w:ascii="Times New Roman"/>
          <w:b w:val="false"/>
          <w:i w:val="false"/>
          <w:color w:val="000000"/>
          <w:sz w:val="28"/>
        </w:rPr>
        <w:t>
      3) издает приказ о назначении и освобождении от должностей руководителей государственных организаций образования;</w:t>
      </w:r>
    </w:p>
    <w:p>
      <w:pPr>
        <w:spacing w:after="0"/>
        <w:ind w:left="0"/>
        <w:jc w:val="both"/>
      </w:pPr>
      <w:r>
        <w:rPr>
          <w:rFonts w:ascii="Times New Roman"/>
          <w:b w:val="false"/>
          <w:i w:val="false"/>
          <w:color w:val="000000"/>
          <w:sz w:val="28"/>
        </w:rPr>
        <w:t>
      4) организует учет детей дошкольного и школьного возраста, их обучение до получения ими среднего образования;</w:t>
      </w:r>
    </w:p>
    <w:p>
      <w:pPr>
        <w:spacing w:after="0"/>
        <w:ind w:left="0"/>
        <w:jc w:val="both"/>
      </w:pPr>
      <w:r>
        <w:rPr>
          <w:rFonts w:ascii="Times New Roman"/>
          <w:b w:val="false"/>
          <w:i w:val="false"/>
          <w:color w:val="000000"/>
          <w:sz w:val="28"/>
        </w:rPr>
        <w:t>
      5) определяет потребность государственного образовательного заказа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6) вносит на утверждение местному исполнительному органу области, государственный образовательный заказ на дошкольное воспитание и обучение, размер родительской платы через управление образования области;</w:t>
      </w:r>
    </w:p>
    <w:p>
      <w:pPr>
        <w:spacing w:after="0"/>
        <w:ind w:left="0"/>
        <w:jc w:val="both"/>
      </w:pPr>
      <w:r>
        <w:rPr>
          <w:rFonts w:ascii="Times New Roman"/>
          <w:b w:val="false"/>
          <w:i w:val="false"/>
          <w:color w:val="000000"/>
          <w:sz w:val="28"/>
        </w:rPr>
        <w:t>
      7)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w:t>
      </w:r>
    </w:p>
    <w:p>
      <w:pPr>
        <w:spacing w:after="0"/>
        <w:ind w:left="0"/>
        <w:jc w:val="both"/>
      </w:pPr>
      <w:r>
        <w:rPr>
          <w:rFonts w:ascii="Times New Roman"/>
          <w:b w:val="false"/>
          <w:i w:val="false"/>
          <w:color w:val="000000"/>
          <w:sz w:val="28"/>
        </w:rPr>
        <w:t>
      8) обеспечивает размещение государственного образовательного заказа на дошкольное воспитание и обучение;</w:t>
      </w:r>
    </w:p>
    <w:p>
      <w:pPr>
        <w:spacing w:after="0"/>
        <w:ind w:left="0"/>
        <w:jc w:val="both"/>
      </w:pPr>
      <w:r>
        <w:rPr>
          <w:rFonts w:ascii="Times New Roman"/>
          <w:b w:val="false"/>
          <w:i w:val="false"/>
          <w:color w:val="000000"/>
          <w:sz w:val="28"/>
        </w:rPr>
        <w:t>
      9) обеспечивает размещение государственного образовательного заказа на среднее образование в государственных организациях образования;</w:t>
      </w:r>
    </w:p>
    <w:p>
      <w:pPr>
        <w:spacing w:after="0"/>
        <w:ind w:left="0"/>
        <w:jc w:val="both"/>
      </w:pPr>
      <w:r>
        <w:rPr>
          <w:rFonts w:ascii="Times New Roman"/>
          <w:b w:val="false"/>
          <w:i w:val="false"/>
          <w:color w:val="000000"/>
          <w:sz w:val="28"/>
        </w:rPr>
        <w:t>
      10) обеспечивает дополнительное образование детей, осуществляемое на городском уровне;</w:t>
      </w:r>
    </w:p>
    <w:p>
      <w:pPr>
        <w:spacing w:after="0"/>
        <w:ind w:left="0"/>
        <w:jc w:val="both"/>
      </w:pPr>
      <w:r>
        <w:rPr>
          <w:rFonts w:ascii="Times New Roman"/>
          <w:b w:val="false"/>
          <w:i w:val="false"/>
          <w:color w:val="000000"/>
          <w:sz w:val="28"/>
        </w:rPr>
        <w:t>
      11) обеспечивает координацию деятельности учебно-производственных комбинатов;</w:t>
      </w:r>
    </w:p>
    <w:p>
      <w:pPr>
        <w:spacing w:after="0"/>
        <w:ind w:left="0"/>
        <w:jc w:val="both"/>
      </w:pPr>
      <w:r>
        <w:rPr>
          <w:rFonts w:ascii="Times New Roman"/>
          <w:b w:val="false"/>
          <w:i w:val="false"/>
          <w:color w:val="000000"/>
          <w:sz w:val="28"/>
        </w:rPr>
        <w:t>
      12) содействует в организации участия обучающихся в едином национальном тестировании;</w:t>
      </w:r>
    </w:p>
    <w:p>
      <w:pPr>
        <w:spacing w:after="0"/>
        <w:ind w:left="0"/>
        <w:jc w:val="both"/>
      </w:pPr>
      <w:r>
        <w:rPr>
          <w:rFonts w:ascii="Times New Roman"/>
          <w:b w:val="false"/>
          <w:i w:val="false"/>
          <w:color w:val="000000"/>
          <w:sz w:val="28"/>
        </w:rPr>
        <w:t>
      13)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p>
      <w:pPr>
        <w:spacing w:after="0"/>
        <w:ind w:left="0"/>
        <w:jc w:val="both"/>
      </w:pPr>
      <w:r>
        <w:rPr>
          <w:rFonts w:ascii="Times New Roman"/>
          <w:b w:val="false"/>
          <w:i w:val="false"/>
          <w:color w:val="000000"/>
          <w:sz w:val="28"/>
        </w:rPr>
        <w:t>
      14) ежегодно до 1 августа организует приобретение и доставку учебников и учебно-методических комплексов организациям образования, расположенным в городе,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p>
      <w:pPr>
        <w:spacing w:after="0"/>
        <w:ind w:left="0"/>
        <w:jc w:val="both"/>
      </w:pPr>
      <w:r>
        <w:rPr>
          <w:rFonts w:ascii="Times New Roman"/>
          <w:b w:val="false"/>
          <w:i w:val="false"/>
          <w:color w:val="000000"/>
          <w:sz w:val="28"/>
        </w:rPr>
        <w:t>
      15) обеспечивает организацию и проведение городских школьных олимпиад и конкурсов научных проектов по общеобразовательным предметам, конкурсов исполнителей и конкурсов профессионального мастерства;</w:t>
      </w:r>
    </w:p>
    <w:p>
      <w:pPr>
        <w:spacing w:after="0"/>
        <w:ind w:left="0"/>
        <w:jc w:val="both"/>
      </w:pPr>
      <w:r>
        <w:rPr>
          <w:rFonts w:ascii="Times New Roman"/>
          <w:b w:val="false"/>
          <w:i w:val="false"/>
          <w:color w:val="000000"/>
          <w:sz w:val="28"/>
        </w:rPr>
        <w:t>
      16) направляет средства на оказание финансовой и материальной помощи обучающимся и воспитанникам государственных организаций образования, находящимся на территории города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17) обеспечивает материально-техническую базу методического кабинета отдела образования района;</w:t>
      </w:r>
    </w:p>
    <w:p>
      <w:pPr>
        <w:spacing w:after="0"/>
        <w:ind w:left="0"/>
        <w:jc w:val="both"/>
      </w:pPr>
      <w:r>
        <w:rPr>
          <w:rFonts w:ascii="Times New Roman"/>
          <w:b w:val="false"/>
          <w:i w:val="false"/>
          <w:color w:val="000000"/>
          <w:sz w:val="28"/>
        </w:rPr>
        <w:t>
      18) организует аттестацию педагогов и руководящих работников образования города в соответствии с действующим законодательством;</w:t>
      </w:r>
    </w:p>
    <w:p>
      <w:pPr>
        <w:spacing w:after="0"/>
        <w:ind w:left="0"/>
        <w:jc w:val="both"/>
      </w:pPr>
      <w:r>
        <w:rPr>
          <w:rFonts w:ascii="Times New Roman"/>
          <w:b w:val="false"/>
          <w:i w:val="false"/>
          <w:color w:val="000000"/>
          <w:sz w:val="28"/>
        </w:rPr>
        <w:t>
      19) формирует план по переподготовке кадров и повышению квалификации работников государственных организаций образования, финансируемых за счет бюджетных средств;</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всех типов;</w:t>
      </w:r>
    </w:p>
    <w:p>
      <w:pPr>
        <w:spacing w:after="0"/>
        <w:ind w:left="0"/>
        <w:jc w:val="both"/>
      </w:pPr>
      <w:r>
        <w:rPr>
          <w:rFonts w:ascii="Times New Roman"/>
          <w:b w:val="false"/>
          <w:i w:val="false"/>
          <w:color w:val="000000"/>
          <w:sz w:val="28"/>
        </w:rPr>
        <w:t>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w:t>
      </w:r>
    </w:p>
    <w:p>
      <w:pPr>
        <w:spacing w:after="0"/>
        <w:ind w:left="0"/>
        <w:jc w:val="both"/>
      </w:pPr>
      <w:r>
        <w:rPr>
          <w:rFonts w:ascii="Times New Roman"/>
          <w:b w:val="false"/>
          <w:i w:val="false"/>
          <w:color w:val="000000"/>
          <w:sz w:val="28"/>
        </w:rPr>
        <w:t>
      22) организует бесплатный подвоз обучающихся до ближайшей школы и обратно в случае отсутствия школы в соответствующем поселке, селе, сельском округе;</w:t>
      </w:r>
    </w:p>
    <w:p>
      <w:pPr>
        <w:spacing w:after="0"/>
        <w:ind w:left="0"/>
        <w:jc w:val="both"/>
      </w:pPr>
      <w:r>
        <w:rPr>
          <w:rFonts w:ascii="Times New Roman"/>
          <w:b w:val="false"/>
          <w:i w:val="false"/>
          <w:color w:val="000000"/>
          <w:sz w:val="28"/>
        </w:rPr>
        <w:t>
      23) осуществляет кадровое обеспечение государственных организаций образования в районе;</w:t>
      </w:r>
    </w:p>
    <w:p>
      <w:pPr>
        <w:spacing w:after="0"/>
        <w:ind w:left="0"/>
        <w:jc w:val="both"/>
      </w:pPr>
      <w:r>
        <w:rPr>
          <w:rFonts w:ascii="Times New Roman"/>
          <w:b w:val="false"/>
          <w:i w:val="false"/>
          <w:color w:val="000000"/>
          <w:sz w:val="28"/>
        </w:rPr>
        <w:t>
      24) обеспечивает методическое руководство психологической службой в организациях образования, расположенных в районе;</w:t>
      </w:r>
    </w:p>
    <w:p>
      <w:pPr>
        <w:spacing w:after="0"/>
        <w:ind w:left="0"/>
        <w:jc w:val="both"/>
      </w:pPr>
      <w:r>
        <w:rPr>
          <w:rFonts w:ascii="Times New Roman"/>
          <w:b w:val="false"/>
          <w:i w:val="false"/>
          <w:color w:val="000000"/>
          <w:sz w:val="28"/>
        </w:rPr>
        <w:t>
      25) выдает разрешения на обучение в форме экстерната в организациях основного среднего, общего среднего образования;</w:t>
      </w:r>
    </w:p>
    <w:p>
      <w:pPr>
        <w:spacing w:after="0"/>
        <w:ind w:left="0"/>
        <w:jc w:val="both"/>
      </w:pPr>
      <w:r>
        <w:rPr>
          <w:rFonts w:ascii="Times New Roman"/>
          <w:b w:val="false"/>
          <w:i w:val="false"/>
          <w:color w:val="000000"/>
          <w:sz w:val="28"/>
        </w:rPr>
        <w:t>
      26) оказывает содействие попечительским советам;</w:t>
      </w:r>
    </w:p>
    <w:p>
      <w:pPr>
        <w:spacing w:after="0"/>
        <w:ind w:left="0"/>
        <w:jc w:val="both"/>
      </w:pPr>
      <w:r>
        <w:rPr>
          <w:rFonts w:ascii="Times New Roman"/>
          <w:b w:val="false"/>
          <w:i w:val="false"/>
          <w:color w:val="000000"/>
          <w:sz w:val="28"/>
        </w:rPr>
        <w:t>
      27) оказывает государственные услуги в сфере образования;</w:t>
      </w:r>
    </w:p>
    <w:p>
      <w:pPr>
        <w:spacing w:after="0"/>
        <w:ind w:left="0"/>
        <w:jc w:val="both"/>
      </w:pPr>
      <w:r>
        <w:rPr>
          <w:rFonts w:ascii="Times New Roman"/>
          <w:b w:val="false"/>
          <w:i w:val="false"/>
          <w:color w:val="000000"/>
          <w:sz w:val="28"/>
        </w:rPr>
        <w:t>
      28)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29) оказывает организациям дошкольного воспитания и обучения, семьям необходимую методическую и консультативную помощь;</w:t>
      </w:r>
    </w:p>
    <w:p>
      <w:pPr>
        <w:spacing w:after="0"/>
        <w:ind w:left="0"/>
        <w:jc w:val="both"/>
      </w:pPr>
      <w:r>
        <w:rPr>
          <w:rFonts w:ascii="Times New Roman"/>
          <w:b w:val="false"/>
          <w:i w:val="false"/>
          <w:color w:val="000000"/>
          <w:sz w:val="28"/>
        </w:rPr>
        <w:t>
      30) создает в организациях образования, в том числе расположенных в районах, городах специальные условия для получения образования лицами (детьми) с особыми образовательными потребностями;</w:t>
      </w:r>
    </w:p>
    <w:p>
      <w:pPr>
        <w:spacing w:after="0"/>
        <w:ind w:left="0"/>
        <w:jc w:val="both"/>
      </w:pPr>
      <w:r>
        <w:rPr>
          <w:rFonts w:ascii="Times New Roman"/>
          <w:b w:val="false"/>
          <w:i w:val="false"/>
          <w:color w:val="000000"/>
          <w:sz w:val="28"/>
        </w:rPr>
        <w:t>
      31) координирует вопросы по системе оплаты труда работников организации образования района;</w:t>
      </w:r>
    </w:p>
    <w:p>
      <w:pPr>
        <w:spacing w:after="0"/>
        <w:ind w:left="0"/>
        <w:jc w:val="both"/>
      </w:pPr>
      <w:r>
        <w:rPr>
          <w:rFonts w:ascii="Times New Roman"/>
          <w:b w:val="false"/>
          <w:i w:val="false"/>
          <w:color w:val="000000"/>
          <w:sz w:val="28"/>
        </w:rPr>
        <w:t>
      32) вносит на утверждение местного исполнительного органа области через управление образования области структуру отдела образования района;</w:t>
      </w:r>
    </w:p>
    <w:p>
      <w:pPr>
        <w:spacing w:after="0"/>
        <w:ind w:left="0"/>
        <w:jc w:val="both"/>
      </w:pPr>
      <w:r>
        <w:rPr>
          <w:rFonts w:ascii="Times New Roman"/>
          <w:b w:val="false"/>
          <w:i w:val="false"/>
          <w:color w:val="000000"/>
          <w:sz w:val="28"/>
        </w:rPr>
        <w:t>
      33) согласовывает тарификационные списки, штатное расписание, рабочие учебные планы государственных организаций образования (дошкольное воспитание и обучение, начальное, основное среднее, общее среднее образование, дополнительное образование), а также численность класс-комплектов организаций среднего образования, исходя из потребности, соответствующей территорий обслуживания;</w:t>
      </w:r>
    </w:p>
    <w:p>
      <w:pPr>
        <w:spacing w:after="0"/>
        <w:ind w:left="0"/>
        <w:jc w:val="both"/>
      </w:pPr>
      <w:r>
        <w:rPr>
          <w:rFonts w:ascii="Times New Roman"/>
          <w:b w:val="false"/>
          <w:i w:val="false"/>
          <w:color w:val="000000"/>
          <w:sz w:val="28"/>
        </w:rPr>
        <w:t>
      34) привлекает к дисциплинарной ответственности первых руководителей государственных организаций образований дошкольного, среднего образования и дополнительного образования на подведомственной территории;</w:t>
      </w:r>
    </w:p>
    <w:p>
      <w:pPr>
        <w:spacing w:after="0"/>
        <w:ind w:left="0"/>
        <w:jc w:val="both"/>
      </w:pPr>
      <w:r>
        <w:rPr>
          <w:rFonts w:ascii="Times New Roman"/>
          <w:b w:val="false"/>
          <w:i w:val="false"/>
          <w:color w:val="000000"/>
          <w:sz w:val="28"/>
        </w:rPr>
        <w:t>
      35) осуществляет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3. Статус, полномочия первого руководителя ГУ "Отдел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22. Руководство ГУ "Отдел образования Баянаульского района" управления образования Павлодарской области осуществляется первым руководителем, который несет персональную ответственность за выполнение задач возложенных на ГУ "Отдел образования Баянаульского района" управления образования Павлодарской области, и осуществление им своих полномочий.</w:t>
      </w:r>
    </w:p>
    <w:p>
      <w:pPr>
        <w:spacing w:after="0"/>
        <w:ind w:left="0"/>
        <w:jc w:val="both"/>
      </w:pPr>
      <w:r>
        <w:rPr>
          <w:rFonts w:ascii="Times New Roman"/>
          <w:b w:val="false"/>
          <w:i w:val="false"/>
          <w:color w:val="000000"/>
          <w:sz w:val="28"/>
        </w:rPr>
        <w:t>
      23. Первый руководитель ГУ "Отдел образования Баянаульского района" управления образования Павлодарской области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24. Полномочия первого руководителя ГУ "Отдел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1) представляет через управление образования на утверждение акимата Павлодарской области Положение о государственном учреждении;</w:t>
      </w:r>
    </w:p>
    <w:p>
      <w:pPr>
        <w:spacing w:after="0"/>
        <w:ind w:left="0"/>
        <w:jc w:val="both"/>
      </w:pPr>
      <w:r>
        <w:rPr>
          <w:rFonts w:ascii="Times New Roman"/>
          <w:b w:val="false"/>
          <w:i w:val="false"/>
          <w:color w:val="000000"/>
          <w:sz w:val="28"/>
        </w:rPr>
        <w:t>
      2) организует работу по выполнению Законов, актов Президента Республики Казахстан, Правительства Республики Казахстан, постановлений акимата области, систематически информирует вышестоящие органы о ходе их выполнения;</w:t>
      </w:r>
    </w:p>
    <w:p>
      <w:pPr>
        <w:spacing w:after="0"/>
        <w:ind w:left="0"/>
        <w:jc w:val="both"/>
      </w:pPr>
      <w:r>
        <w:rPr>
          <w:rFonts w:ascii="Times New Roman"/>
          <w:b w:val="false"/>
          <w:i w:val="false"/>
          <w:color w:val="000000"/>
          <w:sz w:val="28"/>
        </w:rPr>
        <w:t>
      3) издает приказы и дает указания по вопросам, входящим в его компетенцию, обязательные для выполнения всеми работниками ГУ "Отдел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4) принимает меры по противодействию коррупции в государственном учреждении;</w:t>
      </w:r>
    </w:p>
    <w:p>
      <w:pPr>
        <w:spacing w:after="0"/>
        <w:ind w:left="0"/>
        <w:jc w:val="both"/>
      </w:pPr>
      <w:r>
        <w:rPr>
          <w:rFonts w:ascii="Times New Roman"/>
          <w:b w:val="false"/>
          <w:i w:val="false"/>
          <w:color w:val="000000"/>
          <w:sz w:val="28"/>
        </w:rPr>
        <w:t xml:space="preserve">
      5) несет персональную ответственность за выполнение обязанностей по противодействию коррупции в государственном учреждении; </w:t>
      </w:r>
    </w:p>
    <w:p>
      <w:pPr>
        <w:spacing w:after="0"/>
        <w:ind w:left="0"/>
        <w:jc w:val="both"/>
      </w:pPr>
      <w:r>
        <w:rPr>
          <w:rFonts w:ascii="Times New Roman"/>
          <w:b w:val="false"/>
          <w:i w:val="false"/>
          <w:color w:val="000000"/>
          <w:sz w:val="28"/>
        </w:rPr>
        <w:t>
      6) действует без доверенности от имени ГУ "Отдел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7) представляет ГУ "Отдел образования Баянаульского района" управления образования Павлодарской области в государственных органах, иных организациях;</w:t>
      </w:r>
    </w:p>
    <w:p>
      <w:pPr>
        <w:spacing w:after="0"/>
        <w:ind w:left="0"/>
        <w:jc w:val="both"/>
      </w:pPr>
      <w:r>
        <w:rPr>
          <w:rFonts w:ascii="Times New Roman"/>
          <w:b w:val="false"/>
          <w:i w:val="false"/>
          <w:color w:val="000000"/>
          <w:sz w:val="28"/>
        </w:rPr>
        <w:t>
      8) в случаях и пределах, установленных законодательством, распоряжается имуществом;</w:t>
      </w:r>
    </w:p>
    <w:p>
      <w:pPr>
        <w:spacing w:after="0"/>
        <w:ind w:left="0"/>
        <w:jc w:val="both"/>
      </w:pPr>
      <w:r>
        <w:rPr>
          <w:rFonts w:ascii="Times New Roman"/>
          <w:b w:val="false"/>
          <w:i w:val="false"/>
          <w:color w:val="000000"/>
          <w:sz w:val="28"/>
        </w:rPr>
        <w:t>
      9) заключает договоры в установленном законодательством порядке;</w:t>
      </w:r>
    </w:p>
    <w:p>
      <w:pPr>
        <w:spacing w:after="0"/>
        <w:ind w:left="0"/>
        <w:jc w:val="both"/>
      </w:pPr>
      <w:r>
        <w:rPr>
          <w:rFonts w:ascii="Times New Roman"/>
          <w:b w:val="false"/>
          <w:i w:val="false"/>
          <w:color w:val="000000"/>
          <w:sz w:val="28"/>
        </w:rPr>
        <w:t>
      10) выдает доверенности;</w:t>
      </w:r>
    </w:p>
    <w:p>
      <w:pPr>
        <w:spacing w:after="0"/>
        <w:ind w:left="0"/>
        <w:jc w:val="both"/>
      </w:pPr>
      <w:r>
        <w:rPr>
          <w:rFonts w:ascii="Times New Roman"/>
          <w:b w:val="false"/>
          <w:i w:val="false"/>
          <w:color w:val="000000"/>
          <w:sz w:val="28"/>
        </w:rPr>
        <w:t>
      11) подписывает акты ГУ "Отдел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12) издает приказы о назначении и освобождении от занимаемой должности работников ГУ "Отдел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13) определяет обязанности работников и функции структурных подразделений ГУ "Отдел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14) применяет меры поощрения и налагает дисциплинарные взыскания на работников ГУ "Отдел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15) осуществляет иные полномочия, возложенные на него законодательством и настоящим Положением.</w:t>
      </w:r>
    </w:p>
    <w:p>
      <w:pPr>
        <w:spacing w:after="0"/>
        <w:ind w:left="0"/>
        <w:jc w:val="both"/>
      </w:pPr>
      <w:r>
        <w:rPr>
          <w:rFonts w:ascii="Times New Roman"/>
          <w:b w:val="false"/>
          <w:i w:val="false"/>
          <w:color w:val="000000"/>
          <w:sz w:val="28"/>
        </w:rPr>
        <w:t>
      Исполнение полномочий первого руководителя ГУ "Отдел образования Баянаульского района" управления образования Павлодарской области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25. Взаимоотношения между ГУ "Отдел образования Баянаульского района" управления образования Павлодарской области и уполномоченным органом по управлению коммунальным имуществом (местным исполнительным органом области)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26. Взаимоотношения между ГУ "Отдел образования Баянаульского района" управления образования Павлодарской области и уполномоченным органом соответствующей отрасли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27. Взаимоотношения между администрацией ГУ "Отдел образования Баянаульского района" управления образования Павлодарской области и трудовым коллективом определяются в соответствии с законодательством о государственной службе и Трудовым кодексом Республики Казахстан.</w:t>
      </w:r>
    </w:p>
    <w:p>
      <w:pPr>
        <w:spacing w:after="0"/>
        <w:ind w:left="0"/>
        <w:jc w:val="both"/>
      </w:pPr>
      <w:r>
        <w:rPr>
          <w:rFonts w:ascii="Times New Roman"/>
          <w:b w:val="false"/>
          <w:i w:val="false"/>
          <w:color w:val="000000"/>
          <w:sz w:val="28"/>
        </w:rPr>
        <w:t>
      4. Имущество ГУ "Отдел образования Баянаульского района" управления Павлодарской области</w:t>
      </w:r>
    </w:p>
    <w:p>
      <w:pPr>
        <w:spacing w:after="0"/>
        <w:ind w:left="0"/>
        <w:jc w:val="both"/>
      </w:pPr>
      <w:r>
        <w:rPr>
          <w:rFonts w:ascii="Times New Roman"/>
          <w:b w:val="false"/>
          <w:i w:val="false"/>
          <w:color w:val="000000"/>
          <w:sz w:val="28"/>
        </w:rPr>
        <w:t>
      28. ГУ "Отдел образования Баянаульского района" управления образования Павлодарской области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ГУ "Отдел образования Баянаульского района" управления образования Павлодарской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29. Имущество, закрепленное за ГУ "Отдел образования Баянаульского района" управления образования Павлодарской области относится к областной коммунальной собственности.</w:t>
      </w:r>
    </w:p>
    <w:p>
      <w:pPr>
        <w:spacing w:after="0"/>
        <w:ind w:left="0"/>
        <w:jc w:val="both"/>
      </w:pPr>
      <w:r>
        <w:rPr>
          <w:rFonts w:ascii="Times New Roman"/>
          <w:b w:val="false"/>
          <w:i w:val="false"/>
          <w:color w:val="000000"/>
          <w:sz w:val="28"/>
        </w:rPr>
        <w:t>
      30. ГУ "Отдел образования Баянаульского района" управления образования Павлодарской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both"/>
      </w:pPr>
      <w:r>
        <w:rPr>
          <w:rFonts w:ascii="Times New Roman"/>
          <w:b w:val="false"/>
          <w:i w:val="false"/>
          <w:color w:val="000000"/>
          <w:sz w:val="28"/>
        </w:rPr>
        <w:t>
      5. Реорганизация и упразднение ГУ "Отдел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31. Реорганизация и упразднение ГУ "Отдел образования Баянаульского района" управления образования Павлодарской области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Перечень организаций, находящихся в ведении государственного учреждения "Отдел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1. Коммунальное государственное учреждение "Средняя общеобразовательная школа им.Машхур Жусуп Копеева"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2. Коммунальное государственное учреждение "Майкаинская средняя общеобразовательная школа № 2"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3. Коммунальное государственное учреждение "Средняя общеобразовательная школа имени Мухтара Ауэзова"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4. Коммунальное государственное учреждение "Служонская средняя общеобразовательная школа"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5. Коммунальное государственное учреждение "Средняя общеобразовательная школа им. Б.Хайдарова"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6. Коммунальное государственное учреждение "Средняя общеобразовательная школа имени Дюсенбая Рахметова"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7. Коммунальное государственное учреждение "Средняя общеобразовательная школа им. С. Торайгырова"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8. Коммунальное государственное учреждение "Шадринская средняя общеобразовательная школа"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9. Коммунальное государственное учреждение "Средняя общеобразовательная школа им. Ж.Аймаутова"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10. Коммунальное государственное учреждение "Жайминская средняя общеобразовательная школа"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11. Коммунальное государственное учреждение "Средняя общеобразовательная школа № 2 имени Шапыка Шокина"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12. Коммунальное государственное учреждение "Каражарская основная общеобразовательная школа" отдела образования Баянаульского района,управления образования Павлодарской области;</w:t>
      </w:r>
    </w:p>
    <w:p>
      <w:pPr>
        <w:spacing w:after="0"/>
        <w:ind w:left="0"/>
        <w:jc w:val="both"/>
      </w:pPr>
      <w:r>
        <w:rPr>
          <w:rFonts w:ascii="Times New Roman"/>
          <w:b w:val="false"/>
          <w:i w:val="false"/>
          <w:color w:val="000000"/>
          <w:sz w:val="28"/>
        </w:rPr>
        <w:t>
      13. Коммунальное государственное учреждение "Шоптыкольская средняя общеобразовательная школа"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14. Коммунальное государственное учреждение "Средняя общеобразовательная школа им. К.Кеменгерова"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15. Коммунальное государственное учреждение "Средняя общеобразовательная школа им. Е.Бекмаханова"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16. Коммунальное государственное учреждение "Егиндыбулакская средняя общеобразовательная школа"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17. Коммунальное государственное учреждение "Средняя общеобразовательная школа имени Зейтына Акишева"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18. Коммунальное государственное учреждение "Лекерская основная общеобразовательная школа"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19. Коммунальное государственное учреждение "Средняя общеобразовательная школа имени Жылбека Агадилова"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20. Коммунальное государственное учреждение "Учебно-воспитательный комплекс Школа - детский сад им.Академика Каныша Сатпаева"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21. Коммунальное государственное учреждение "Ушкулунская основная общеобразовательная школа"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22. Коммунальное государственное учреждение "Средняя общеобразовательная школа им. Алкея Маргулана"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23. Коммунальное государственное учреждение "Акшийская основная общеобразовательная школа"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24. Коммунальное государственное учреждение "Средняя общеобразовательная школа-интернат имени Ш.Айманова"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25.Коммунальное государственное учреждение "Шоманкольская начальная общеобразовательная школа"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26. Коммунальное государственное учреждение "Первомайская начальная общеобразовательная школа"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Коммунальные государственные казенные предприятия:</w:t>
      </w:r>
    </w:p>
    <w:p>
      <w:pPr>
        <w:spacing w:after="0"/>
        <w:ind w:left="0"/>
        <w:jc w:val="both"/>
      </w:pPr>
      <w:r>
        <w:rPr>
          <w:rFonts w:ascii="Times New Roman"/>
          <w:b w:val="false"/>
          <w:i w:val="false"/>
          <w:color w:val="000000"/>
          <w:sz w:val="28"/>
        </w:rPr>
        <w:t>
      27. Коммунальное государственное казенное предприятие "Майкаинская детская школа искусств"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28. Коммунальное государственное казенное предприятие "Баянаульская детская школа искусств имени Жаяу-Мусы"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29. Коммунальное государственное казенное предприятие "Дом детского творчества"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30. Коммунальное государственное казенное предприятие "Баянауыл ауылының сәбилер бақшасы"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31. Коммунальное государственное казенное предприятие "Майқайың кенті сәбилер бақшасы" отдела образования Баянаульского района, управления образования Павлодарской области;</w:t>
      </w:r>
    </w:p>
    <w:p>
      <w:pPr>
        <w:spacing w:after="0"/>
        <w:ind w:left="0"/>
        <w:jc w:val="both"/>
      </w:pPr>
      <w:r>
        <w:rPr>
          <w:rFonts w:ascii="Times New Roman"/>
          <w:b w:val="false"/>
          <w:i w:val="false"/>
          <w:color w:val="000000"/>
          <w:sz w:val="28"/>
        </w:rPr>
        <w:t>
      32. Коммунальное государственное учреждение "Детский сад "Шагала" для тубвиражных детей дошкольного возраста" отдела образования Баянаульского района, управления образования Павлодарской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bl>
    <w:bookmarkStart w:name="z18" w:id="11"/>
    <w:p>
      <w:pPr>
        <w:spacing w:after="0"/>
        <w:ind w:left="0"/>
        <w:jc w:val="left"/>
      </w:pPr>
      <w:r>
        <w:rPr>
          <w:rFonts w:ascii="Times New Roman"/>
          <w:b/>
          <w:i w:val="false"/>
          <w:color w:val="000000"/>
        </w:rPr>
        <w:t xml:space="preserve"> Положение о государственном учреждении "Отдел образования Железинского района" управления образования Павлодарской области</w:t>
      </w:r>
    </w:p>
    <w:bookmarkEnd w:id="11"/>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Государственное учреждение "Отдел образования Железинского района" управления образования Павлодарской области (далее – ГУ "Отдел образования Железинского района" управления образования Павлодарской области) является государственным органом Республики Казахстан, уполномоченным акиматом Павлодарской области на осуществление деятельности в сфере образования на территории района.</w:t>
      </w:r>
    </w:p>
    <w:p>
      <w:pPr>
        <w:spacing w:after="0"/>
        <w:ind w:left="0"/>
        <w:jc w:val="both"/>
      </w:pPr>
      <w:r>
        <w:rPr>
          <w:rFonts w:ascii="Times New Roman"/>
          <w:b w:val="false"/>
          <w:i w:val="false"/>
          <w:color w:val="000000"/>
          <w:sz w:val="28"/>
        </w:rPr>
        <w:t>
      2. ГУ "Отдел образования Железинского района" управления образования Павлодарской области ведомств не имеет.</w:t>
      </w:r>
    </w:p>
    <w:p>
      <w:pPr>
        <w:spacing w:after="0"/>
        <w:ind w:left="0"/>
        <w:jc w:val="both"/>
      </w:pPr>
      <w:r>
        <w:rPr>
          <w:rFonts w:ascii="Times New Roman"/>
          <w:b w:val="false"/>
          <w:i w:val="false"/>
          <w:color w:val="000000"/>
          <w:sz w:val="28"/>
        </w:rPr>
        <w:t>
      3. ГУ "Отдел образования Железинского района" управления образования Павлодарской области подотчетен и подконтролен ГУ "Управление образования Павлодарской области".</w:t>
      </w:r>
    </w:p>
    <w:p>
      <w:pPr>
        <w:spacing w:after="0"/>
        <w:ind w:left="0"/>
        <w:jc w:val="both"/>
      </w:pPr>
      <w:r>
        <w:rPr>
          <w:rFonts w:ascii="Times New Roman"/>
          <w:b w:val="false"/>
          <w:i w:val="false"/>
          <w:color w:val="000000"/>
          <w:sz w:val="28"/>
        </w:rPr>
        <w:t>
      4. ГУ "Отдел образования Железинского района" управления образования Павлодарской области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5. ГУ "Отдел образования Железинского района" управления образования Павлодарской области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6. ГУ "Отдел образования Железинского района" управления образования Павлодарской области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7. ГУ "Отдел образования Железинского района" управления образования Павлодарской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8. ГУ "Отдел образования Железинского района" управления образования Павлодарской области по вопросам своей компетенции в установленном законодательством порядке принимает решения, оформляемые приказами руководителя ГУ "Отдел образования Железинского района" управления образования Павлодарской области и другими актами, предусмотренными законодательством Республики Казахстан. </w:t>
      </w:r>
    </w:p>
    <w:p>
      <w:pPr>
        <w:spacing w:after="0"/>
        <w:ind w:left="0"/>
        <w:jc w:val="both"/>
      </w:pPr>
      <w:r>
        <w:rPr>
          <w:rFonts w:ascii="Times New Roman"/>
          <w:b w:val="false"/>
          <w:i w:val="false"/>
          <w:color w:val="000000"/>
          <w:sz w:val="28"/>
        </w:rPr>
        <w:t>
      9. Структура и лимит штатной численности ГУ "Отдел образования Железинского района" управления образования Павлодарской области утверждаются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10. Местонахождение ГУ "Отдел образования Железинского района" управления образования Павлодарской области: Республика Казахстан, Павлодарская область, 140400, село Железинка, улица Квиткова, 7.</w:t>
      </w:r>
    </w:p>
    <w:p>
      <w:pPr>
        <w:spacing w:after="0"/>
        <w:ind w:left="0"/>
        <w:jc w:val="both"/>
      </w:pPr>
      <w:r>
        <w:rPr>
          <w:rFonts w:ascii="Times New Roman"/>
          <w:b w:val="false"/>
          <w:i w:val="false"/>
          <w:color w:val="000000"/>
          <w:sz w:val="28"/>
        </w:rPr>
        <w:t xml:space="preserve">
      11. Полное наименование государственного органа: </w:t>
      </w:r>
    </w:p>
    <w:p>
      <w:pPr>
        <w:spacing w:after="0"/>
        <w:ind w:left="0"/>
        <w:jc w:val="both"/>
      </w:pPr>
      <w:r>
        <w:rPr>
          <w:rFonts w:ascii="Times New Roman"/>
          <w:b w:val="false"/>
          <w:i w:val="false"/>
          <w:color w:val="000000"/>
          <w:sz w:val="28"/>
        </w:rPr>
        <w:t>
      на государственном языке - Павлодар облысы білім беру басқармасының "Железин ауданының білім беру бөлімі" мемлекеттік мекемесі;</w:t>
      </w:r>
    </w:p>
    <w:p>
      <w:pPr>
        <w:spacing w:after="0"/>
        <w:ind w:left="0"/>
        <w:jc w:val="both"/>
      </w:pPr>
      <w:r>
        <w:rPr>
          <w:rFonts w:ascii="Times New Roman"/>
          <w:b w:val="false"/>
          <w:i w:val="false"/>
          <w:color w:val="000000"/>
          <w:sz w:val="28"/>
        </w:rPr>
        <w:t>
      на русском языке – государственное учреждение "Отдел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xml:space="preserve">
      12. Режим работы ГУ "Отдел образования Железинского района" управления образования Павлодарской области: понедельник - пятница с 9.00 часов до 18.30 часов, обеденный перерыв с 13.00 часов до 14.30 часов, выходные дни: суббота - воскресенье. </w:t>
      </w:r>
    </w:p>
    <w:p>
      <w:pPr>
        <w:spacing w:after="0"/>
        <w:ind w:left="0"/>
        <w:jc w:val="both"/>
      </w:pPr>
      <w:r>
        <w:rPr>
          <w:rFonts w:ascii="Times New Roman"/>
          <w:b w:val="false"/>
          <w:i w:val="false"/>
          <w:color w:val="000000"/>
          <w:sz w:val="28"/>
        </w:rPr>
        <w:t>
      13. Учредителем ГУ "Отдел образования Железинского района" управления образования Павлодарской области является государство в лице акимата Павлодарской области.</w:t>
      </w:r>
    </w:p>
    <w:p>
      <w:pPr>
        <w:spacing w:after="0"/>
        <w:ind w:left="0"/>
        <w:jc w:val="both"/>
      </w:pPr>
      <w:r>
        <w:rPr>
          <w:rFonts w:ascii="Times New Roman"/>
          <w:b w:val="false"/>
          <w:i w:val="false"/>
          <w:color w:val="000000"/>
          <w:sz w:val="28"/>
        </w:rPr>
        <w:t>
      14. Настоящее Положение является учредительным документом ГУ "Отдел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15. Финансирование деятельности ГУ "Отдел образования Железинского района" управления образования Павлодарской области осуществляется из средств областного бюджета.</w:t>
      </w:r>
    </w:p>
    <w:p>
      <w:pPr>
        <w:spacing w:after="0"/>
        <w:ind w:left="0"/>
        <w:jc w:val="both"/>
      </w:pPr>
      <w:r>
        <w:rPr>
          <w:rFonts w:ascii="Times New Roman"/>
          <w:b w:val="false"/>
          <w:i w:val="false"/>
          <w:color w:val="000000"/>
          <w:sz w:val="28"/>
        </w:rPr>
        <w:t>
      16. ГУ "Отдел образования Железинского района" управления образования Павлодарской области запрещается вступать в договорные отношения с субъектами предпринимательства на предмет выполнения обязанностей, являющихся полномочиями ГУ "Отдел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Если ГУ "Отдел образования Железинского района" управления образования Павлодарской области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p>
      <w:pPr>
        <w:spacing w:after="0"/>
        <w:ind w:left="0"/>
        <w:jc w:val="both"/>
      </w:pPr>
      <w:r>
        <w:rPr>
          <w:rFonts w:ascii="Times New Roman"/>
          <w:b w:val="false"/>
          <w:i w:val="false"/>
          <w:color w:val="000000"/>
          <w:sz w:val="28"/>
        </w:rPr>
        <w:t>
      2. Задачи, цели, предмет и полномочия ГУ "Отдел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17. Задачи:</w:t>
      </w:r>
    </w:p>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pPr>
        <w:spacing w:after="0"/>
        <w:ind w:left="0"/>
        <w:jc w:val="both"/>
      </w:pP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pPr>
        <w:spacing w:after="0"/>
        <w:ind w:left="0"/>
        <w:jc w:val="both"/>
      </w:pP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pPr>
        <w:spacing w:after="0"/>
        <w:ind w:left="0"/>
        <w:jc w:val="both"/>
      </w:pPr>
      <w:r>
        <w:rPr>
          <w:rFonts w:ascii="Times New Roman"/>
          <w:b w:val="false"/>
          <w:i w:val="false"/>
          <w:color w:val="000000"/>
          <w:sz w:val="28"/>
        </w:rPr>
        <w:t>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w:t>
      </w:r>
    </w:p>
    <w:p>
      <w:pPr>
        <w:spacing w:after="0"/>
        <w:ind w:left="0"/>
        <w:jc w:val="both"/>
      </w:pPr>
      <w:r>
        <w:rPr>
          <w:rFonts w:ascii="Times New Roman"/>
          <w:b w:val="false"/>
          <w:i w:val="false"/>
          <w:color w:val="000000"/>
          <w:sz w:val="28"/>
        </w:rPr>
        <w:t>
      6) обеспечение повышения социального статуса педагогов;</w:t>
      </w:r>
    </w:p>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p>
      <w:pPr>
        <w:spacing w:after="0"/>
        <w:ind w:left="0"/>
        <w:jc w:val="both"/>
      </w:pPr>
      <w:r>
        <w:rPr>
          <w:rFonts w:ascii="Times New Roman"/>
          <w:b w:val="false"/>
          <w:i w:val="false"/>
          <w:color w:val="000000"/>
          <w:sz w:val="28"/>
        </w:rPr>
        <w:t>
      9) внедрение и эффективное использование новых технологий обучения;</w:t>
      </w:r>
    </w:p>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pPr>
        <w:spacing w:after="0"/>
        <w:ind w:left="0"/>
        <w:jc w:val="both"/>
      </w:pPr>
      <w:r>
        <w:rPr>
          <w:rFonts w:ascii="Times New Roman"/>
          <w:b w:val="false"/>
          <w:i w:val="false"/>
          <w:color w:val="000000"/>
          <w:sz w:val="28"/>
        </w:rPr>
        <w:t>
      11) интеграция в образование;</w:t>
      </w:r>
    </w:p>
    <w:p>
      <w:pPr>
        <w:spacing w:after="0"/>
        <w:ind w:left="0"/>
        <w:jc w:val="both"/>
      </w:pPr>
      <w:r>
        <w:rPr>
          <w:rFonts w:ascii="Times New Roman"/>
          <w:b w:val="false"/>
          <w:i w:val="false"/>
          <w:color w:val="000000"/>
          <w:sz w:val="28"/>
        </w:rPr>
        <w:t>
      12) обеспечение профессиональной мотивации обучающихся;</w:t>
      </w:r>
    </w:p>
    <w:p>
      <w:pPr>
        <w:spacing w:after="0"/>
        <w:ind w:left="0"/>
        <w:jc w:val="both"/>
      </w:pPr>
      <w:r>
        <w:rPr>
          <w:rFonts w:ascii="Times New Roman"/>
          <w:b w:val="false"/>
          <w:i w:val="false"/>
          <w:color w:val="000000"/>
          <w:sz w:val="28"/>
        </w:rPr>
        <w:t>
      13) создание специальных условий для получения образования с учетом индивидуальных особенностей обучающихся и воспитанников;</w:t>
      </w:r>
    </w:p>
    <w:p>
      <w:pPr>
        <w:spacing w:after="0"/>
        <w:ind w:left="0"/>
        <w:jc w:val="both"/>
      </w:pPr>
      <w:r>
        <w:rPr>
          <w:rFonts w:ascii="Times New Roman"/>
          <w:b w:val="false"/>
          <w:i w:val="false"/>
          <w:color w:val="000000"/>
          <w:sz w:val="28"/>
        </w:rPr>
        <w:t>
       14) в пределах своих полномочий осуществление иных задач, предусмотренных законодательством Республики Казахстан.</w:t>
      </w:r>
    </w:p>
    <w:p>
      <w:pPr>
        <w:spacing w:after="0"/>
        <w:ind w:left="0"/>
        <w:jc w:val="both"/>
      </w:pPr>
      <w:r>
        <w:rPr>
          <w:rFonts w:ascii="Times New Roman"/>
          <w:b w:val="false"/>
          <w:i w:val="false"/>
          <w:color w:val="000000"/>
          <w:sz w:val="28"/>
        </w:rPr>
        <w:t>
      18. Целью деятельности ГУ "Отдел образования Железинского района" управления образования Павлодарской области" является проведение государственной политики, направленной на развитие образования Железинского района, обеспечение конституционных прав и свобод граждан в сфере образования.</w:t>
      </w:r>
    </w:p>
    <w:p>
      <w:pPr>
        <w:spacing w:after="0"/>
        <w:ind w:left="0"/>
        <w:jc w:val="both"/>
      </w:pPr>
      <w:r>
        <w:rPr>
          <w:rFonts w:ascii="Times New Roman"/>
          <w:b w:val="false"/>
          <w:i w:val="false"/>
          <w:color w:val="000000"/>
          <w:sz w:val="28"/>
        </w:rPr>
        <w:t>
      19. Предметом деятельности ГУ "Отдел образования Железинского района" управления образования Павлодарской области является осуществление на уровне района государственной политики в сфере образования.</w:t>
      </w:r>
    </w:p>
    <w:p>
      <w:pPr>
        <w:spacing w:after="0"/>
        <w:ind w:left="0"/>
        <w:jc w:val="both"/>
      </w:pPr>
      <w:r>
        <w:rPr>
          <w:rFonts w:ascii="Times New Roman"/>
          <w:b w:val="false"/>
          <w:i w:val="false"/>
          <w:color w:val="000000"/>
          <w:sz w:val="28"/>
        </w:rPr>
        <w:t>
      20.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1-1) вносить через управление образования области на рассмотрение местного исполнительного органа области предложения по основным направлениям развития, оперативному решению проблем в сфере образования;</w:t>
      </w:r>
    </w:p>
    <w:p>
      <w:pPr>
        <w:spacing w:after="0"/>
        <w:ind w:left="0"/>
        <w:jc w:val="both"/>
      </w:pPr>
      <w:r>
        <w:rPr>
          <w:rFonts w:ascii="Times New Roman"/>
          <w:b w:val="false"/>
          <w:i w:val="false"/>
          <w:color w:val="000000"/>
          <w:sz w:val="28"/>
        </w:rPr>
        <w:t>
      1-2) запрашивать и получать в установленном порядке по согласованию с государственными органами, должностными лицами, организациями и гражданами информацию по вопросам, связанным с исполнением задач, поставленных перед ГУ "Отдел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1-3) заключать договоры, соглашения в пределах своей компетенции;</w:t>
      </w:r>
    </w:p>
    <w:p>
      <w:pPr>
        <w:spacing w:after="0"/>
        <w:ind w:left="0"/>
        <w:jc w:val="both"/>
      </w:pPr>
      <w:r>
        <w:rPr>
          <w:rFonts w:ascii="Times New Roman"/>
          <w:b w:val="false"/>
          <w:i w:val="false"/>
          <w:color w:val="000000"/>
          <w:sz w:val="28"/>
        </w:rPr>
        <w:t>
      1-4) изменять, дополнять, расторгать трудовые договоры с работниками в порядке и по основаниям, которые установлены законодательством;</w:t>
      </w:r>
    </w:p>
    <w:p>
      <w:pPr>
        <w:spacing w:after="0"/>
        <w:ind w:left="0"/>
        <w:jc w:val="both"/>
      </w:pPr>
      <w:r>
        <w:rPr>
          <w:rFonts w:ascii="Times New Roman"/>
          <w:b w:val="false"/>
          <w:i w:val="false"/>
          <w:color w:val="000000"/>
          <w:sz w:val="28"/>
        </w:rPr>
        <w:t>
      1-5) издавать в пределах своих полномочий акты работодателя в соответствии с законодательством;</w:t>
      </w:r>
    </w:p>
    <w:p>
      <w:pPr>
        <w:spacing w:after="0"/>
        <w:ind w:left="0"/>
        <w:jc w:val="both"/>
      </w:pPr>
      <w:r>
        <w:rPr>
          <w:rFonts w:ascii="Times New Roman"/>
          <w:b w:val="false"/>
          <w:i w:val="false"/>
          <w:color w:val="000000"/>
          <w:sz w:val="28"/>
        </w:rPr>
        <w:t>
      1-6) заключать трудовые договоры с работниками в порядке и на условиях, установленных законодательством;</w:t>
      </w:r>
    </w:p>
    <w:p>
      <w:pPr>
        <w:spacing w:after="0"/>
        <w:ind w:left="0"/>
        <w:jc w:val="both"/>
      </w:pPr>
      <w:r>
        <w:rPr>
          <w:rFonts w:ascii="Times New Roman"/>
          <w:b w:val="false"/>
          <w:i w:val="false"/>
          <w:color w:val="000000"/>
          <w:sz w:val="28"/>
        </w:rPr>
        <w:t>
      1-7) участвовать в разработке проектов нормативных правовых актов, регулирующих вопросы образования;</w:t>
      </w:r>
    </w:p>
    <w:p>
      <w:pPr>
        <w:spacing w:after="0"/>
        <w:ind w:left="0"/>
        <w:jc w:val="both"/>
      </w:pPr>
      <w:r>
        <w:rPr>
          <w:rFonts w:ascii="Times New Roman"/>
          <w:b w:val="false"/>
          <w:i w:val="false"/>
          <w:color w:val="000000"/>
          <w:sz w:val="28"/>
        </w:rPr>
        <w:t>
      1-8) разрабатывать акты по вопросу управления подведомственными организациями, обеспечивать их реализацию;</w:t>
      </w:r>
    </w:p>
    <w:p>
      <w:pPr>
        <w:spacing w:after="0"/>
        <w:ind w:left="0"/>
        <w:jc w:val="both"/>
      </w:pPr>
      <w:r>
        <w:rPr>
          <w:rFonts w:ascii="Times New Roman"/>
          <w:b w:val="false"/>
          <w:i w:val="false"/>
          <w:color w:val="000000"/>
          <w:sz w:val="28"/>
        </w:rPr>
        <w:t>
      1-9) представлять интересы акима, акимата в судах всех инстанций, государственных органах, учреждениях, предприятиях и иных организациях в пределах своей компетенции, установленной настоящим Положением;</w:t>
      </w:r>
    </w:p>
    <w:p>
      <w:pPr>
        <w:spacing w:after="0"/>
        <w:ind w:left="0"/>
        <w:jc w:val="both"/>
      </w:pPr>
      <w:r>
        <w:rPr>
          <w:rFonts w:ascii="Times New Roman"/>
          <w:b w:val="false"/>
          <w:i w:val="false"/>
          <w:color w:val="000000"/>
          <w:sz w:val="28"/>
        </w:rPr>
        <w:t>
      1-10) осуществлять иные права, предусмотренные действующими законодательными актами.</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2-1) соблюдать требования трудового законодательства Республики Казахстан, соглашений, коллективного, трудового договоров, изданных им актов;</w:t>
      </w:r>
    </w:p>
    <w:p>
      <w:pPr>
        <w:spacing w:after="0"/>
        <w:ind w:left="0"/>
        <w:jc w:val="both"/>
      </w:pPr>
      <w:r>
        <w:rPr>
          <w:rFonts w:ascii="Times New Roman"/>
          <w:b w:val="false"/>
          <w:i w:val="false"/>
          <w:color w:val="000000"/>
          <w:sz w:val="28"/>
        </w:rPr>
        <w:t>
      2-2) при приеме на работу заключать трудовые договоры с работниками в порядке и на условиях, установленных законодательством Республики Казахстан;</w:t>
      </w:r>
    </w:p>
    <w:p>
      <w:pPr>
        <w:spacing w:after="0"/>
        <w:ind w:left="0"/>
        <w:jc w:val="both"/>
      </w:pPr>
      <w:r>
        <w:rPr>
          <w:rFonts w:ascii="Times New Roman"/>
          <w:b w:val="false"/>
          <w:i w:val="false"/>
          <w:color w:val="000000"/>
          <w:sz w:val="28"/>
        </w:rPr>
        <w:t>
      2-3) требовать при приеме на работу документы, необходимые для заключения трудового договора, в соответствии законодательством Республики Казахстан;</w:t>
      </w:r>
    </w:p>
    <w:p>
      <w:pPr>
        <w:spacing w:after="0"/>
        <w:ind w:left="0"/>
        <w:jc w:val="both"/>
      </w:pPr>
      <w:r>
        <w:rPr>
          <w:rFonts w:ascii="Times New Roman"/>
          <w:b w:val="false"/>
          <w:i w:val="false"/>
          <w:color w:val="000000"/>
          <w:sz w:val="28"/>
        </w:rPr>
        <w:t>
      2-4) предоставить работнику работу, обусловленную трудовым договором;</w:t>
      </w:r>
    </w:p>
    <w:p>
      <w:pPr>
        <w:spacing w:after="0"/>
        <w:ind w:left="0"/>
        <w:jc w:val="both"/>
      </w:pPr>
      <w:r>
        <w:rPr>
          <w:rFonts w:ascii="Times New Roman"/>
          <w:b w:val="false"/>
          <w:i w:val="false"/>
          <w:color w:val="000000"/>
          <w:sz w:val="28"/>
        </w:rPr>
        <w:t>
      2-5)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w:t>
      </w:r>
    </w:p>
    <w:p>
      <w:pPr>
        <w:spacing w:after="0"/>
        <w:ind w:left="0"/>
        <w:jc w:val="both"/>
      </w:pPr>
      <w:r>
        <w:rPr>
          <w:rFonts w:ascii="Times New Roman"/>
          <w:b w:val="false"/>
          <w:i w:val="false"/>
          <w:color w:val="000000"/>
          <w:sz w:val="28"/>
        </w:rPr>
        <w:t>
      2-6) в пределах своих полномочий осуществлять иные обязанности, предусмотренные законодательством Республики Казахстан;</w:t>
      </w:r>
    </w:p>
    <w:p>
      <w:pPr>
        <w:spacing w:after="0"/>
        <w:ind w:left="0"/>
        <w:jc w:val="both"/>
      </w:pPr>
      <w:r>
        <w:rPr>
          <w:rFonts w:ascii="Times New Roman"/>
          <w:b w:val="false"/>
          <w:i w:val="false"/>
          <w:color w:val="000000"/>
          <w:sz w:val="28"/>
        </w:rPr>
        <w:t xml:space="preserve">
      21. Функции: </w:t>
      </w:r>
    </w:p>
    <w:p>
      <w:pPr>
        <w:spacing w:after="0"/>
        <w:ind w:left="0"/>
        <w:jc w:val="both"/>
      </w:pPr>
      <w:r>
        <w:rPr>
          <w:rFonts w:ascii="Times New Roman"/>
          <w:b w:val="false"/>
          <w:i w:val="false"/>
          <w:color w:val="000000"/>
          <w:sz w:val="28"/>
        </w:rPr>
        <w:t>
      1) реализует государственную политику в области образования на территории Железинского района;</w:t>
      </w:r>
    </w:p>
    <w:p>
      <w:pPr>
        <w:spacing w:after="0"/>
        <w:ind w:left="0"/>
        <w:jc w:val="both"/>
      </w:pPr>
      <w:r>
        <w:rPr>
          <w:rFonts w:ascii="Times New Roman"/>
          <w:b w:val="false"/>
          <w:i w:val="false"/>
          <w:color w:val="000000"/>
          <w:sz w:val="28"/>
        </w:rPr>
        <w:t>
      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w:t>
      </w:r>
    </w:p>
    <w:p>
      <w:pPr>
        <w:spacing w:after="0"/>
        <w:ind w:left="0"/>
        <w:jc w:val="both"/>
      </w:pPr>
      <w:r>
        <w:rPr>
          <w:rFonts w:ascii="Times New Roman"/>
          <w:b w:val="false"/>
          <w:i w:val="false"/>
          <w:color w:val="000000"/>
          <w:sz w:val="28"/>
        </w:rPr>
        <w:t>
      3) издает приказы о назначении и освобождении от должностей руководителей государственных организаций образования;</w:t>
      </w:r>
    </w:p>
    <w:p>
      <w:pPr>
        <w:spacing w:after="0"/>
        <w:ind w:left="0"/>
        <w:jc w:val="both"/>
      </w:pPr>
      <w:r>
        <w:rPr>
          <w:rFonts w:ascii="Times New Roman"/>
          <w:b w:val="false"/>
          <w:i w:val="false"/>
          <w:color w:val="000000"/>
          <w:sz w:val="28"/>
        </w:rPr>
        <w:t>
      4) организует учет детей дошкольного и школьного возраста, их обучение до получения ими среднего образования;</w:t>
      </w:r>
    </w:p>
    <w:p>
      <w:pPr>
        <w:spacing w:after="0"/>
        <w:ind w:left="0"/>
        <w:jc w:val="both"/>
      </w:pPr>
      <w:r>
        <w:rPr>
          <w:rFonts w:ascii="Times New Roman"/>
          <w:b w:val="false"/>
          <w:i w:val="false"/>
          <w:color w:val="000000"/>
          <w:sz w:val="28"/>
        </w:rPr>
        <w:t>
      5) определяет потребность государственного образовательного заказа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6) вносит на утверждение местному исполнительному органу области государственный образовательный заказ на дошкольное воспитание и обучение, размер родительской платы через управление образования области;</w:t>
      </w:r>
    </w:p>
    <w:p>
      <w:pPr>
        <w:spacing w:after="0"/>
        <w:ind w:left="0"/>
        <w:jc w:val="both"/>
      </w:pPr>
      <w:r>
        <w:rPr>
          <w:rFonts w:ascii="Times New Roman"/>
          <w:b w:val="false"/>
          <w:i w:val="false"/>
          <w:color w:val="000000"/>
          <w:sz w:val="28"/>
        </w:rPr>
        <w:t>
      7) вносит на утверждение местному исполнительному органу области государственный образовательный заказ на среднее образование через управлениеобразования области;</w:t>
      </w:r>
    </w:p>
    <w:p>
      <w:pPr>
        <w:spacing w:after="0"/>
        <w:ind w:left="0"/>
        <w:jc w:val="both"/>
      </w:pPr>
      <w:r>
        <w:rPr>
          <w:rFonts w:ascii="Times New Roman"/>
          <w:b w:val="false"/>
          <w:i w:val="false"/>
          <w:color w:val="000000"/>
          <w:sz w:val="28"/>
        </w:rPr>
        <w:t>
      8) обеспечивает размещение государственного образовательного заказа на дошкольное воспитание и обучение;</w:t>
      </w:r>
    </w:p>
    <w:p>
      <w:pPr>
        <w:spacing w:after="0"/>
        <w:ind w:left="0"/>
        <w:jc w:val="both"/>
      </w:pPr>
      <w:r>
        <w:rPr>
          <w:rFonts w:ascii="Times New Roman"/>
          <w:b w:val="false"/>
          <w:i w:val="false"/>
          <w:color w:val="000000"/>
          <w:sz w:val="28"/>
        </w:rPr>
        <w:t>
      9) обеспечивает размещение государственного образовательного заказа на среднее образование в государственных организациях образования;</w:t>
      </w:r>
    </w:p>
    <w:p>
      <w:pPr>
        <w:spacing w:after="0"/>
        <w:ind w:left="0"/>
        <w:jc w:val="both"/>
      </w:pPr>
      <w:r>
        <w:rPr>
          <w:rFonts w:ascii="Times New Roman"/>
          <w:b w:val="false"/>
          <w:i w:val="false"/>
          <w:color w:val="000000"/>
          <w:sz w:val="28"/>
        </w:rPr>
        <w:t>
      10) обеспечивает дополнительное образование детей, осуществляемое на районном уровне;</w:t>
      </w:r>
    </w:p>
    <w:p>
      <w:pPr>
        <w:spacing w:after="0"/>
        <w:ind w:left="0"/>
        <w:jc w:val="both"/>
      </w:pPr>
      <w:r>
        <w:rPr>
          <w:rFonts w:ascii="Times New Roman"/>
          <w:b w:val="false"/>
          <w:i w:val="false"/>
          <w:color w:val="000000"/>
          <w:sz w:val="28"/>
        </w:rPr>
        <w:t>
      11) обеспечивает координацию деятельности учебно-производственных комбинатов;</w:t>
      </w:r>
    </w:p>
    <w:p>
      <w:pPr>
        <w:spacing w:after="0"/>
        <w:ind w:left="0"/>
        <w:jc w:val="both"/>
      </w:pPr>
      <w:r>
        <w:rPr>
          <w:rFonts w:ascii="Times New Roman"/>
          <w:b w:val="false"/>
          <w:i w:val="false"/>
          <w:color w:val="000000"/>
          <w:sz w:val="28"/>
        </w:rPr>
        <w:t>
      12) содействует в организации участия обучающихся в едином национальном тестировании;</w:t>
      </w:r>
    </w:p>
    <w:p>
      <w:pPr>
        <w:spacing w:after="0"/>
        <w:ind w:left="0"/>
        <w:jc w:val="both"/>
      </w:pPr>
      <w:r>
        <w:rPr>
          <w:rFonts w:ascii="Times New Roman"/>
          <w:b w:val="false"/>
          <w:i w:val="false"/>
          <w:color w:val="000000"/>
          <w:sz w:val="28"/>
        </w:rPr>
        <w:t>
      13)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p>
      <w:pPr>
        <w:spacing w:after="0"/>
        <w:ind w:left="0"/>
        <w:jc w:val="both"/>
      </w:pPr>
      <w:r>
        <w:rPr>
          <w:rFonts w:ascii="Times New Roman"/>
          <w:b w:val="false"/>
          <w:i w:val="false"/>
          <w:color w:val="000000"/>
          <w:sz w:val="28"/>
        </w:rPr>
        <w:t>
      14) ежегодно до 1 августа организует приобретение и доставку учебников и учебно-методических комплексов организациям образования, расположенным в селе,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p>
      <w:pPr>
        <w:spacing w:after="0"/>
        <w:ind w:left="0"/>
        <w:jc w:val="both"/>
      </w:pPr>
      <w:r>
        <w:rPr>
          <w:rFonts w:ascii="Times New Roman"/>
          <w:b w:val="false"/>
          <w:i w:val="false"/>
          <w:color w:val="000000"/>
          <w:sz w:val="28"/>
        </w:rPr>
        <w:t>
      15) обеспечивает организацию и проведение районных школьных олимпиад и конкурсов, научных проектов по общеобразовательным предметам, конкурсов исполнителей и конкурсов профессионального мастерства;</w:t>
      </w:r>
    </w:p>
    <w:p>
      <w:pPr>
        <w:spacing w:after="0"/>
        <w:ind w:left="0"/>
        <w:jc w:val="both"/>
      </w:pPr>
      <w:r>
        <w:rPr>
          <w:rFonts w:ascii="Times New Roman"/>
          <w:b w:val="false"/>
          <w:i w:val="false"/>
          <w:color w:val="000000"/>
          <w:sz w:val="28"/>
        </w:rPr>
        <w:t>
      16) направляет средства на оказание финансовой и материальной помощи обучающимся и воспитанникам государственных организаций образования, находящимся на территории села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17) обеспечивает материально-техническую базу методических кабинетов отдела образования Железинского района;</w:t>
      </w:r>
    </w:p>
    <w:p>
      <w:pPr>
        <w:spacing w:after="0"/>
        <w:ind w:left="0"/>
        <w:jc w:val="both"/>
      </w:pPr>
      <w:r>
        <w:rPr>
          <w:rFonts w:ascii="Times New Roman"/>
          <w:b w:val="false"/>
          <w:i w:val="false"/>
          <w:color w:val="000000"/>
          <w:sz w:val="28"/>
        </w:rPr>
        <w:t>
      18) организует аттестацию педагогов и руководящих работников образования района в соответствии с действующим законодательством;</w:t>
      </w:r>
    </w:p>
    <w:p>
      <w:pPr>
        <w:spacing w:after="0"/>
        <w:ind w:left="0"/>
        <w:jc w:val="both"/>
      </w:pPr>
      <w:r>
        <w:rPr>
          <w:rFonts w:ascii="Times New Roman"/>
          <w:b w:val="false"/>
          <w:i w:val="false"/>
          <w:color w:val="000000"/>
          <w:sz w:val="28"/>
        </w:rPr>
        <w:t>
      19) формирует план по переподготовке кадров и повышению квалификации работников государственных организаций образования, финансируемых за счет бюджетных средств;</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всех типов;</w:t>
      </w:r>
    </w:p>
    <w:p>
      <w:pPr>
        <w:spacing w:after="0"/>
        <w:ind w:left="0"/>
        <w:jc w:val="both"/>
      </w:pPr>
      <w:r>
        <w:rPr>
          <w:rFonts w:ascii="Times New Roman"/>
          <w:b w:val="false"/>
          <w:i w:val="false"/>
          <w:color w:val="000000"/>
          <w:sz w:val="28"/>
        </w:rPr>
        <w:t>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w:t>
      </w:r>
    </w:p>
    <w:p>
      <w:pPr>
        <w:spacing w:after="0"/>
        <w:ind w:left="0"/>
        <w:jc w:val="both"/>
      </w:pPr>
      <w:r>
        <w:rPr>
          <w:rFonts w:ascii="Times New Roman"/>
          <w:b w:val="false"/>
          <w:i w:val="false"/>
          <w:color w:val="000000"/>
          <w:sz w:val="28"/>
        </w:rPr>
        <w:t>
      22) организует бесплатный подвоз обучающихся до ближайшей школы и обратно в случае отсутствия школы в соответствующем поселке, селе, сельском округе;</w:t>
      </w:r>
    </w:p>
    <w:p>
      <w:pPr>
        <w:spacing w:after="0"/>
        <w:ind w:left="0"/>
        <w:jc w:val="both"/>
      </w:pPr>
      <w:r>
        <w:rPr>
          <w:rFonts w:ascii="Times New Roman"/>
          <w:b w:val="false"/>
          <w:i w:val="false"/>
          <w:color w:val="000000"/>
          <w:sz w:val="28"/>
        </w:rPr>
        <w:t>
      23) осуществляет кадровое обеспечение государственных организаций образования в селе;</w:t>
      </w:r>
    </w:p>
    <w:p>
      <w:pPr>
        <w:spacing w:after="0"/>
        <w:ind w:left="0"/>
        <w:jc w:val="both"/>
      </w:pPr>
      <w:r>
        <w:rPr>
          <w:rFonts w:ascii="Times New Roman"/>
          <w:b w:val="false"/>
          <w:i w:val="false"/>
          <w:color w:val="000000"/>
          <w:sz w:val="28"/>
        </w:rPr>
        <w:t>
      24) обеспечивает методическое руководство психологической службой в организациях образования, расположенных в селе;</w:t>
      </w:r>
    </w:p>
    <w:p>
      <w:pPr>
        <w:spacing w:after="0"/>
        <w:ind w:left="0"/>
        <w:jc w:val="both"/>
      </w:pPr>
      <w:r>
        <w:rPr>
          <w:rFonts w:ascii="Times New Roman"/>
          <w:b w:val="false"/>
          <w:i w:val="false"/>
          <w:color w:val="000000"/>
          <w:sz w:val="28"/>
        </w:rPr>
        <w:t>
      25) выдает разрешения на обучение в форме экстерната в организациях основного среднего, общего среднего образования;</w:t>
      </w:r>
    </w:p>
    <w:p>
      <w:pPr>
        <w:spacing w:after="0"/>
        <w:ind w:left="0"/>
        <w:jc w:val="both"/>
      </w:pPr>
      <w:r>
        <w:rPr>
          <w:rFonts w:ascii="Times New Roman"/>
          <w:b w:val="false"/>
          <w:i w:val="false"/>
          <w:color w:val="000000"/>
          <w:sz w:val="28"/>
        </w:rPr>
        <w:t>
      26) оказывает содействие попечительским советам;</w:t>
      </w:r>
    </w:p>
    <w:p>
      <w:pPr>
        <w:spacing w:after="0"/>
        <w:ind w:left="0"/>
        <w:jc w:val="both"/>
      </w:pPr>
      <w:r>
        <w:rPr>
          <w:rFonts w:ascii="Times New Roman"/>
          <w:b w:val="false"/>
          <w:i w:val="false"/>
          <w:color w:val="000000"/>
          <w:sz w:val="28"/>
        </w:rPr>
        <w:t>
      27) оказывает государственные услуги в сфере образования;</w:t>
      </w:r>
    </w:p>
    <w:p>
      <w:pPr>
        <w:spacing w:after="0"/>
        <w:ind w:left="0"/>
        <w:jc w:val="both"/>
      </w:pPr>
      <w:r>
        <w:rPr>
          <w:rFonts w:ascii="Times New Roman"/>
          <w:b w:val="false"/>
          <w:i w:val="false"/>
          <w:color w:val="000000"/>
          <w:sz w:val="28"/>
        </w:rPr>
        <w:t>
      28)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29) оказывает организациям дошкольного воспитания и обучения, семьям необходимую методическую и консультативную помощь;</w:t>
      </w:r>
    </w:p>
    <w:p>
      <w:pPr>
        <w:spacing w:after="0"/>
        <w:ind w:left="0"/>
        <w:jc w:val="both"/>
      </w:pPr>
      <w:r>
        <w:rPr>
          <w:rFonts w:ascii="Times New Roman"/>
          <w:b w:val="false"/>
          <w:i w:val="false"/>
          <w:color w:val="000000"/>
          <w:sz w:val="28"/>
        </w:rPr>
        <w:t>
      30) создает в организациях образования, в том числе расположенных в районах, городах специальные условия для получения образования лицами (детьми) с особыми образовательными потребностями;</w:t>
      </w:r>
    </w:p>
    <w:p>
      <w:pPr>
        <w:spacing w:after="0"/>
        <w:ind w:left="0"/>
        <w:jc w:val="both"/>
      </w:pPr>
      <w:r>
        <w:rPr>
          <w:rFonts w:ascii="Times New Roman"/>
          <w:b w:val="false"/>
          <w:i w:val="false"/>
          <w:color w:val="000000"/>
          <w:sz w:val="28"/>
        </w:rPr>
        <w:t>
      31) координирует вопросы по системе оплаты труда работников организации образования Железинского района;</w:t>
      </w:r>
    </w:p>
    <w:p>
      <w:pPr>
        <w:spacing w:after="0"/>
        <w:ind w:left="0"/>
        <w:jc w:val="both"/>
      </w:pPr>
      <w:r>
        <w:rPr>
          <w:rFonts w:ascii="Times New Roman"/>
          <w:b w:val="false"/>
          <w:i w:val="false"/>
          <w:color w:val="000000"/>
          <w:sz w:val="28"/>
        </w:rPr>
        <w:t>
      32) вносит на утверждение местного исполнительного органа областичерезуправление образования областиструктуру отдела образования Железинского района;</w:t>
      </w:r>
    </w:p>
    <w:p>
      <w:pPr>
        <w:spacing w:after="0"/>
        <w:ind w:left="0"/>
        <w:jc w:val="both"/>
      </w:pPr>
      <w:r>
        <w:rPr>
          <w:rFonts w:ascii="Times New Roman"/>
          <w:b w:val="false"/>
          <w:i w:val="false"/>
          <w:color w:val="000000"/>
          <w:sz w:val="28"/>
        </w:rPr>
        <w:t>
      33) согласовывает тарификационные списки, штатное расписание, рабочие учебные планы государственных организаций образования (дошкольное воспитание и обучение, начальное, основное среднее, общее среднее образование, дополнительное образование), а также численность класс-комплектов организаций среднего образования, исходя из потребности, соответствующейтерриторий обслуживания;</w:t>
      </w:r>
    </w:p>
    <w:p>
      <w:pPr>
        <w:spacing w:after="0"/>
        <w:ind w:left="0"/>
        <w:jc w:val="both"/>
      </w:pPr>
      <w:r>
        <w:rPr>
          <w:rFonts w:ascii="Times New Roman"/>
          <w:b w:val="false"/>
          <w:i w:val="false"/>
          <w:color w:val="000000"/>
          <w:sz w:val="28"/>
        </w:rPr>
        <w:t>
      34) привлекает к дисциплинарной ответственности первых руководителей государственных организаций образований дошкольного, среднего образования и дополнительного образования на подведомственной территории;</w:t>
      </w:r>
    </w:p>
    <w:p>
      <w:pPr>
        <w:spacing w:after="0"/>
        <w:ind w:left="0"/>
        <w:jc w:val="both"/>
      </w:pPr>
      <w:r>
        <w:rPr>
          <w:rFonts w:ascii="Times New Roman"/>
          <w:b w:val="false"/>
          <w:i w:val="false"/>
          <w:color w:val="000000"/>
          <w:sz w:val="28"/>
        </w:rPr>
        <w:t>
      35) осуществляет иные функции, предусмотренныезаконодательством Республики Казахстан.</w:t>
      </w:r>
    </w:p>
    <w:p>
      <w:pPr>
        <w:spacing w:after="0"/>
        <w:ind w:left="0"/>
        <w:jc w:val="both"/>
      </w:pPr>
      <w:r>
        <w:rPr>
          <w:rFonts w:ascii="Times New Roman"/>
          <w:b w:val="false"/>
          <w:i w:val="false"/>
          <w:color w:val="000000"/>
          <w:sz w:val="28"/>
        </w:rPr>
        <w:t>
      3. Статус, полномочия первого руководителя ГУ "Отдел образования Железинского района"</w:t>
      </w:r>
    </w:p>
    <w:p>
      <w:pPr>
        <w:spacing w:after="0"/>
        <w:ind w:left="0"/>
        <w:jc w:val="both"/>
      </w:pPr>
      <w:r>
        <w:rPr>
          <w:rFonts w:ascii="Times New Roman"/>
          <w:b w:val="false"/>
          <w:i w:val="false"/>
          <w:color w:val="000000"/>
          <w:sz w:val="28"/>
        </w:rPr>
        <w:t>
      22. Руководство ГУ "Отдел образования Железинского района" управления образования Павлодарской области осуществляется первым руководителем, который несет персональную ответственность за выполнение задач возложенных на ГУ "Отдел образования Железинского района" управления образования Павлодарской области, и осуществление им своих полномочий.</w:t>
      </w:r>
    </w:p>
    <w:p>
      <w:pPr>
        <w:spacing w:after="0"/>
        <w:ind w:left="0"/>
        <w:jc w:val="both"/>
      </w:pPr>
      <w:r>
        <w:rPr>
          <w:rFonts w:ascii="Times New Roman"/>
          <w:b w:val="false"/>
          <w:i w:val="false"/>
          <w:color w:val="000000"/>
          <w:sz w:val="28"/>
        </w:rPr>
        <w:t>
      23. Первый руководитель ГУ "Отдел образования Железинского района" управления образования Павлодарской области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24. Полномочия первого руководителя ГУ "Отдел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1) представляет через управление образования на утверждение акимата Павлодарской области Положение о государственном учреждении;</w:t>
      </w:r>
    </w:p>
    <w:p>
      <w:pPr>
        <w:spacing w:after="0"/>
        <w:ind w:left="0"/>
        <w:jc w:val="both"/>
      </w:pPr>
      <w:r>
        <w:rPr>
          <w:rFonts w:ascii="Times New Roman"/>
          <w:b w:val="false"/>
          <w:i w:val="false"/>
          <w:color w:val="000000"/>
          <w:sz w:val="28"/>
        </w:rPr>
        <w:t>
      2) организует работу по выполнению Законов, актов Президента Республики Казахстан, Правительства Республики Казахстан, постановлений акимата области, систематически информирует вышестоящие органы о ходе их выполнения;</w:t>
      </w:r>
    </w:p>
    <w:p>
      <w:pPr>
        <w:spacing w:after="0"/>
        <w:ind w:left="0"/>
        <w:jc w:val="both"/>
      </w:pPr>
      <w:r>
        <w:rPr>
          <w:rFonts w:ascii="Times New Roman"/>
          <w:b w:val="false"/>
          <w:i w:val="false"/>
          <w:color w:val="000000"/>
          <w:sz w:val="28"/>
        </w:rPr>
        <w:t>
      3) издает приказы и дает указания по вопросам, входящим в его компетенцию, обязательные для выполнения всеми работниками ГУ "Отдел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4) принимает меры по противодействию коррупции в государственном учреждении;</w:t>
      </w:r>
    </w:p>
    <w:p>
      <w:pPr>
        <w:spacing w:after="0"/>
        <w:ind w:left="0"/>
        <w:jc w:val="both"/>
      </w:pPr>
      <w:r>
        <w:rPr>
          <w:rFonts w:ascii="Times New Roman"/>
          <w:b w:val="false"/>
          <w:i w:val="false"/>
          <w:color w:val="000000"/>
          <w:sz w:val="28"/>
        </w:rPr>
        <w:t xml:space="preserve">
      5) несет персональную ответственность за выполнение обязанностей по противодействию коррупции в государственном учреждении; </w:t>
      </w:r>
    </w:p>
    <w:p>
      <w:pPr>
        <w:spacing w:after="0"/>
        <w:ind w:left="0"/>
        <w:jc w:val="both"/>
      </w:pPr>
      <w:r>
        <w:rPr>
          <w:rFonts w:ascii="Times New Roman"/>
          <w:b w:val="false"/>
          <w:i w:val="false"/>
          <w:color w:val="000000"/>
          <w:sz w:val="28"/>
        </w:rPr>
        <w:t>
      6) действует без доверенности от имени ГУ"Отдел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7) представляет ГУ "Отдел образования Железинского района" управления образования Павлодарской областив государственных органах, иных организациях;</w:t>
      </w:r>
    </w:p>
    <w:p>
      <w:pPr>
        <w:spacing w:after="0"/>
        <w:ind w:left="0"/>
        <w:jc w:val="both"/>
      </w:pPr>
      <w:r>
        <w:rPr>
          <w:rFonts w:ascii="Times New Roman"/>
          <w:b w:val="false"/>
          <w:i w:val="false"/>
          <w:color w:val="000000"/>
          <w:sz w:val="28"/>
        </w:rPr>
        <w:t>
      8) в случаях и пределах, установленных законодательством, распоряжается имуществом;</w:t>
      </w:r>
    </w:p>
    <w:p>
      <w:pPr>
        <w:spacing w:after="0"/>
        <w:ind w:left="0"/>
        <w:jc w:val="both"/>
      </w:pPr>
      <w:r>
        <w:rPr>
          <w:rFonts w:ascii="Times New Roman"/>
          <w:b w:val="false"/>
          <w:i w:val="false"/>
          <w:color w:val="000000"/>
          <w:sz w:val="28"/>
        </w:rPr>
        <w:t>
      9) заключает договоры в установленном законодательством порядке;</w:t>
      </w:r>
    </w:p>
    <w:p>
      <w:pPr>
        <w:spacing w:after="0"/>
        <w:ind w:left="0"/>
        <w:jc w:val="both"/>
      </w:pPr>
      <w:r>
        <w:rPr>
          <w:rFonts w:ascii="Times New Roman"/>
          <w:b w:val="false"/>
          <w:i w:val="false"/>
          <w:color w:val="000000"/>
          <w:sz w:val="28"/>
        </w:rPr>
        <w:t>
      10) выдает доверенности;</w:t>
      </w:r>
    </w:p>
    <w:p>
      <w:pPr>
        <w:spacing w:after="0"/>
        <w:ind w:left="0"/>
        <w:jc w:val="both"/>
      </w:pPr>
      <w:r>
        <w:rPr>
          <w:rFonts w:ascii="Times New Roman"/>
          <w:b w:val="false"/>
          <w:i w:val="false"/>
          <w:color w:val="000000"/>
          <w:sz w:val="28"/>
        </w:rPr>
        <w:t>
      11) подписывает акты ГУ "Отдел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12) издает приказы о назначении и освобождении от занимаемой должности работников ГУ "Отдел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13) определяет обязанности работников и функции структурных подразделений ГУ "Отдел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14) применяет меры поощрения и налагает дисциплинарные взыскания на работников ГУ "Отдел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15) осуществляет иные полномочия, возложенные на него законодательством и настоящим Положением.</w:t>
      </w:r>
    </w:p>
    <w:p>
      <w:pPr>
        <w:spacing w:after="0"/>
        <w:ind w:left="0"/>
        <w:jc w:val="both"/>
      </w:pPr>
      <w:r>
        <w:rPr>
          <w:rFonts w:ascii="Times New Roman"/>
          <w:b w:val="false"/>
          <w:i w:val="false"/>
          <w:color w:val="000000"/>
          <w:sz w:val="28"/>
        </w:rPr>
        <w:t>
      Исполнение полномочий первого руководителя ГУ "Отдел образования Железинского района" управления образования Павлодарской области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25. Взаимоотношения между ГУ "Отдел образования Железинского района" управления образования Павлодарской области и уполномоченным органом по управлению коммунальным имуществом (местным исполнительным органом области)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26. Взаимоотношения между ГУ "Отдел образования Железинского района" управления образования Павлодарской области и уполномоченным органом соответствующей отрасли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27. Взаимоотношения между администрацией ГУ "Отдел образования Железинского района" управления образования Павлодарской области и трудовым коллективом определяются в соответствии с законодательством о государственной службе и Трудовым кодексом Республики Казахстан.</w:t>
      </w:r>
    </w:p>
    <w:p>
      <w:pPr>
        <w:spacing w:after="0"/>
        <w:ind w:left="0"/>
        <w:jc w:val="both"/>
      </w:pPr>
      <w:r>
        <w:rPr>
          <w:rFonts w:ascii="Times New Roman"/>
          <w:b w:val="false"/>
          <w:i w:val="false"/>
          <w:color w:val="000000"/>
          <w:sz w:val="28"/>
        </w:rPr>
        <w:t>
      5. Имущество ГУ "Отдел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28. ГУ "Отдел образования Железинского района" управления образования Павлодарской областиможет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ГУ "Отдел образования Железинского района" управления образования Павлодарской областиформируется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29. Имущество, закрепленное за ГУ "Отдел образования Железинского района" управления образования Павлодарской области", относится к областной коммунальной собственности.</w:t>
      </w:r>
    </w:p>
    <w:p>
      <w:pPr>
        <w:spacing w:after="0"/>
        <w:ind w:left="0"/>
        <w:jc w:val="both"/>
      </w:pPr>
      <w:r>
        <w:rPr>
          <w:rFonts w:ascii="Times New Roman"/>
          <w:b w:val="false"/>
          <w:i w:val="false"/>
          <w:color w:val="000000"/>
          <w:sz w:val="28"/>
        </w:rPr>
        <w:t>
      30. ГУ "Отдел образования Железинского района" управления образования Павлодарской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both"/>
      </w:pPr>
      <w:r>
        <w:rPr>
          <w:rFonts w:ascii="Times New Roman"/>
          <w:b w:val="false"/>
          <w:i w:val="false"/>
          <w:color w:val="000000"/>
          <w:sz w:val="28"/>
        </w:rPr>
        <w:t>
      6. Реорганизация и упразднение (ликвидация) ГУ "Отдел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31. Реорганизация и упразднение (ликвидация) ГУ "Отдел образования Железинского района"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Перечень организаций, находящихся в ведении ГУ "Отдел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1) Коммунальное государственное учреждение "Общеобразовательная средняя школа № 1"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2) Коммунальное государственное учреждение "Общеобразовательная средняя школа № 2"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3) Коммунальное государственное учреждение "Общеобразовательная средняя школа № 3 имени Мыржакыпа Дулатулы"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4) Коммунальное государственное учреждение "Алакольская общеобразовательная средняя школа"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5) Коммунальное государственное учреждение "Башмачинская общеобразовательная средняя школа"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6) Коммунальное государственное учреждение "Веселорощинская общеобразовательная средняя школа"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7) Коммунальное государственное учреждение "Общеобразовательная средняя школа им. Ч. Валиханова"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8) Коммунальное государственное учреждение "Новомирская общеобразовательная средняя школа"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9) Коммунальное государственное учреждение "Ескаринская общеобразовательная средняя школа"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10) Коммунальное государственное учреждение "Лесная общеобразовательная средняя школа"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11) Коммунальное государственное учреждение "Михайловская средняя общеобразовательная школа"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12) Коммунальное государственное учреждение "Общеобразовательная средняя школа села Жаңа жұлдыз"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13) Коммунальное государственное учреждение "Прииртышская общеобразовательная средняя школа им. Т.П. Праслова"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14) Коммунальное государственное учреждение "Озерная основная общеобразовательная школа"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15) Коммунальное государственное учреждение "Енбекшинская основная общеобразовательная школа"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16) Коммунальное государственное учреждение "Березовская основная общеобразовательная школа"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17) Коммунальное государственное учреждение "Моисеевская основная общеобразовательная школа"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18) Коммунальное государственное учреждение "Пятерыжская основная общеобразовательная школа"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19) Коммунальное государственное учреждение "Основная общеобразовательная школа села Аккаин"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20) Коммунальное государственное учреждение "Захаровская основная общеобразовательная школа"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21) Коммунальное государственное учреждение "Береговая основная общеобразовательная школа"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22) Коммунальное государственное учреждение "Кузьминская основная общеобразовательная школа"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23) Коммунальное государственное учреждение "Абайская основная общеобразовательная школа"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24) Коммунальное государственное учреждение "Крупская основная общеобразовательная школа"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25) Коммунальное государственное учреждение "Екишокская основная общеобразовательная школа"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26) Коммунальное государственное учреждение "БудҰновская основная общеобразовательная школа"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27) Коммунальное государственное учреждение "Мынкульская основная общеобразовательная школа"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28) Коммунальное государственное учреждение "Жолтаптыкская основная общеобразовательная школа"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29) Коммунальное государственное учреждение "Славяновская основная общеобразовательная школа"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30) Коммунальное государственное казенное предприятие "Ясли-сад "Балапан"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31) Коммунальное государственное казенное предприятие "Детский-сад "Светлячок" отдела образования Железинского района, управления образования Павлодарской области.</w:t>
      </w:r>
    </w:p>
    <w:p>
      <w:pPr>
        <w:spacing w:after="0"/>
        <w:ind w:left="0"/>
        <w:jc w:val="both"/>
      </w:pPr>
      <w:r>
        <w:rPr>
          <w:rFonts w:ascii="Times New Roman"/>
          <w:b w:val="false"/>
          <w:i w:val="false"/>
          <w:color w:val="000000"/>
          <w:sz w:val="28"/>
        </w:rPr>
        <w:t>
      32) Комунальное государственное казенное предприятие "Детская школа искусств" отдела образования Железинского района, управления образования Павлодарской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bl>
    <w:bookmarkStart w:name="z20" w:id="12"/>
    <w:p>
      <w:pPr>
        <w:spacing w:after="0"/>
        <w:ind w:left="0"/>
        <w:jc w:val="left"/>
      </w:pPr>
      <w:r>
        <w:rPr>
          <w:rFonts w:ascii="Times New Roman"/>
          <w:b/>
          <w:i w:val="false"/>
          <w:color w:val="000000"/>
        </w:rPr>
        <w:t xml:space="preserve"> Положение о государственном учреждении "Отдел образования Иртышского района" управления образования Павлодарской области</w:t>
      </w:r>
    </w:p>
    <w:bookmarkEnd w:id="12"/>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Государственное учреждение "Отдел образования Иртышского района" управления образования Павлодарской области (далее – ГУ "Отдел образования Иртышского района" управления образования Павлодарской области) является государственным органом Республики Казахстан, уполномоченным акиматом Павлодарской области на осуществление деятельности в сфере образования на территории района.</w:t>
      </w:r>
    </w:p>
    <w:p>
      <w:pPr>
        <w:spacing w:after="0"/>
        <w:ind w:left="0"/>
        <w:jc w:val="both"/>
      </w:pPr>
      <w:r>
        <w:rPr>
          <w:rFonts w:ascii="Times New Roman"/>
          <w:b w:val="false"/>
          <w:i w:val="false"/>
          <w:color w:val="000000"/>
          <w:sz w:val="28"/>
        </w:rPr>
        <w:t>
      2. ГУ "Отдел образования Иртышского района" управления образования Павлодарской области ведомств не имеет.</w:t>
      </w:r>
    </w:p>
    <w:p>
      <w:pPr>
        <w:spacing w:after="0"/>
        <w:ind w:left="0"/>
        <w:jc w:val="both"/>
      </w:pPr>
      <w:r>
        <w:rPr>
          <w:rFonts w:ascii="Times New Roman"/>
          <w:b w:val="false"/>
          <w:i w:val="false"/>
          <w:color w:val="000000"/>
          <w:sz w:val="28"/>
        </w:rPr>
        <w:t>
      3. ГУ "Отдел образования Иртышского района" управления образования Павлодарской области подотчетен и подконтролен ГУ "Управление образования Павлодарской области".</w:t>
      </w:r>
    </w:p>
    <w:p>
      <w:pPr>
        <w:spacing w:after="0"/>
        <w:ind w:left="0"/>
        <w:jc w:val="both"/>
      </w:pPr>
      <w:r>
        <w:rPr>
          <w:rFonts w:ascii="Times New Roman"/>
          <w:b w:val="false"/>
          <w:i w:val="false"/>
          <w:color w:val="000000"/>
          <w:sz w:val="28"/>
        </w:rPr>
        <w:t>
      4. ГУ "Отдел образования Иртышского района" управления образования Павлодарской области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5. ГУ "Отдел образования Иртышского района" управления образования Павлодарской области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6. ГУ "Отдел образования Иртышского района" управления образования Павлодарской области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7. ГУ "Отдел образования Иртышского района" управления образования Павлодарской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8. ГУ "Отдел образования Иртышского района" управления образования Павлодарской области по вопросам своей компетенции в установленном законодательством порядке принимает решения, оформляемые приказами руководителя ГУ "Отдел образования Иртышского района" управления образования Павлодарской области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9. Структура и лимит штатной численности ГУ "Отдел образования Иртышского района" управления образования Павлодарской области утверждаются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10. Местонахождение ГУ "Отдел образования Иртышского района" управления образования Павлодарской области: Республика Казахстан, Павлодарская область, 140500, Иртышский район, село Иртышск, улица Иса Байзакова, 14.</w:t>
      </w:r>
    </w:p>
    <w:p>
      <w:pPr>
        <w:spacing w:after="0"/>
        <w:ind w:left="0"/>
        <w:jc w:val="both"/>
      </w:pPr>
      <w:r>
        <w:rPr>
          <w:rFonts w:ascii="Times New Roman"/>
          <w:b w:val="false"/>
          <w:i w:val="false"/>
          <w:color w:val="000000"/>
          <w:sz w:val="28"/>
        </w:rPr>
        <w:t xml:space="preserve">
      11. Полное наименование государственного органа: </w:t>
      </w:r>
    </w:p>
    <w:p>
      <w:pPr>
        <w:spacing w:after="0"/>
        <w:ind w:left="0"/>
        <w:jc w:val="both"/>
      </w:pPr>
      <w:r>
        <w:rPr>
          <w:rFonts w:ascii="Times New Roman"/>
          <w:b w:val="false"/>
          <w:i w:val="false"/>
          <w:color w:val="000000"/>
          <w:sz w:val="28"/>
        </w:rPr>
        <w:t>
      на государственном языке - Павлодар облысы білім беру басқармасының "Ертіс ауданының білім беру бөлімі" мемлекеттік мекемесі;</w:t>
      </w:r>
    </w:p>
    <w:p>
      <w:pPr>
        <w:spacing w:after="0"/>
        <w:ind w:left="0"/>
        <w:jc w:val="both"/>
      </w:pPr>
      <w:r>
        <w:rPr>
          <w:rFonts w:ascii="Times New Roman"/>
          <w:b w:val="false"/>
          <w:i w:val="false"/>
          <w:color w:val="000000"/>
          <w:sz w:val="28"/>
        </w:rPr>
        <w:t>
      на русском языке – государственное учреждение "Отдел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12. Режим работы ГУ "Отдел образования Иртышского района" управления образования Павлодарской области: понедельник - пятница с 9.00 часов до 18.30 часов, обеденный перерыв с 13.00 часов до 14.30 часов, выходные дни: суббота - воскресенье.</w:t>
      </w:r>
    </w:p>
    <w:p>
      <w:pPr>
        <w:spacing w:after="0"/>
        <w:ind w:left="0"/>
        <w:jc w:val="both"/>
      </w:pPr>
      <w:r>
        <w:rPr>
          <w:rFonts w:ascii="Times New Roman"/>
          <w:b w:val="false"/>
          <w:i w:val="false"/>
          <w:color w:val="000000"/>
          <w:sz w:val="28"/>
        </w:rPr>
        <w:t>
      13. Учредителем ГУ "Отдел образования Иртышского района" управления образования Павлодарской области является государство в лице акимата Павлодарской области.</w:t>
      </w:r>
    </w:p>
    <w:p>
      <w:pPr>
        <w:spacing w:after="0"/>
        <w:ind w:left="0"/>
        <w:jc w:val="both"/>
      </w:pPr>
      <w:r>
        <w:rPr>
          <w:rFonts w:ascii="Times New Roman"/>
          <w:b w:val="false"/>
          <w:i w:val="false"/>
          <w:color w:val="000000"/>
          <w:sz w:val="28"/>
        </w:rPr>
        <w:t>
      14. Настоящее Положение является учредительным ГУ "Отдел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15. Финансирование деятельности ГУ "Отдел образования Иртышского района" управления образования Павлодарской области осуществляется из средств областного бюджета.</w:t>
      </w:r>
    </w:p>
    <w:p>
      <w:pPr>
        <w:spacing w:after="0"/>
        <w:ind w:left="0"/>
        <w:jc w:val="both"/>
      </w:pPr>
      <w:r>
        <w:rPr>
          <w:rFonts w:ascii="Times New Roman"/>
          <w:b w:val="false"/>
          <w:i w:val="false"/>
          <w:color w:val="000000"/>
          <w:sz w:val="28"/>
        </w:rPr>
        <w:t>
      16. ГУ "Отдел образования Иртышского района" управления образования Павлодарской области запрещается вступать в договорные отношения с субъектами предпринимательства на предмет выполнения обязанностей, являющихся полномочиями ГУ "Отдел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Если ГУ "Отдел образования Иртышского района" управления образования Павлодарской области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p>
      <w:pPr>
        <w:spacing w:after="0"/>
        <w:ind w:left="0"/>
        <w:jc w:val="both"/>
      </w:pPr>
      <w:r>
        <w:rPr>
          <w:rFonts w:ascii="Times New Roman"/>
          <w:b w:val="false"/>
          <w:i w:val="false"/>
          <w:color w:val="000000"/>
          <w:sz w:val="28"/>
        </w:rPr>
        <w:t>
      2. Задачи, цели, предмет и полномочия ГУ "Отдел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17. Задачи:</w:t>
      </w:r>
    </w:p>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pPr>
        <w:spacing w:after="0"/>
        <w:ind w:left="0"/>
        <w:jc w:val="both"/>
      </w:pP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pPr>
        <w:spacing w:after="0"/>
        <w:ind w:left="0"/>
        <w:jc w:val="both"/>
      </w:pP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pPr>
        <w:spacing w:after="0"/>
        <w:ind w:left="0"/>
        <w:jc w:val="both"/>
      </w:pPr>
      <w:r>
        <w:rPr>
          <w:rFonts w:ascii="Times New Roman"/>
          <w:b w:val="false"/>
          <w:i w:val="false"/>
          <w:color w:val="000000"/>
          <w:sz w:val="28"/>
        </w:rPr>
        <w:t>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w:t>
      </w:r>
    </w:p>
    <w:p>
      <w:pPr>
        <w:spacing w:after="0"/>
        <w:ind w:left="0"/>
        <w:jc w:val="both"/>
      </w:pPr>
      <w:r>
        <w:rPr>
          <w:rFonts w:ascii="Times New Roman"/>
          <w:b w:val="false"/>
          <w:i w:val="false"/>
          <w:color w:val="000000"/>
          <w:sz w:val="28"/>
        </w:rPr>
        <w:t>
      6) обеспечение повышения социального статуса педагогов;</w:t>
      </w:r>
    </w:p>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p>
      <w:pPr>
        <w:spacing w:after="0"/>
        <w:ind w:left="0"/>
        <w:jc w:val="both"/>
      </w:pPr>
      <w:r>
        <w:rPr>
          <w:rFonts w:ascii="Times New Roman"/>
          <w:b w:val="false"/>
          <w:i w:val="false"/>
          <w:color w:val="000000"/>
          <w:sz w:val="28"/>
        </w:rPr>
        <w:t>
      9) внедрение и эффективное использование новых технологий обучения;</w:t>
      </w:r>
    </w:p>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pPr>
        <w:spacing w:after="0"/>
        <w:ind w:left="0"/>
        <w:jc w:val="both"/>
      </w:pPr>
      <w:r>
        <w:rPr>
          <w:rFonts w:ascii="Times New Roman"/>
          <w:b w:val="false"/>
          <w:i w:val="false"/>
          <w:color w:val="000000"/>
          <w:sz w:val="28"/>
        </w:rPr>
        <w:t>
      11) интеграция в образование;</w:t>
      </w:r>
    </w:p>
    <w:p>
      <w:pPr>
        <w:spacing w:after="0"/>
        <w:ind w:left="0"/>
        <w:jc w:val="both"/>
      </w:pPr>
      <w:r>
        <w:rPr>
          <w:rFonts w:ascii="Times New Roman"/>
          <w:b w:val="false"/>
          <w:i w:val="false"/>
          <w:color w:val="000000"/>
          <w:sz w:val="28"/>
        </w:rPr>
        <w:t>
      12) обеспечение профессиональной мотивации обучающихся;</w:t>
      </w:r>
    </w:p>
    <w:p>
      <w:pPr>
        <w:spacing w:after="0"/>
        <w:ind w:left="0"/>
        <w:jc w:val="both"/>
      </w:pPr>
      <w:r>
        <w:rPr>
          <w:rFonts w:ascii="Times New Roman"/>
          <w:b w:val="false"/>
          <w:i w:val="false"/>
          <w:color w:val="000000"/>
          <w:sz w:val="28"/>
        </w:rPr>
        <w:t>
      13) создание специальных условий для получения образования с учетом индивидуальных особенностей обучающихся и воспитанников;</w:t>
      </w:r>
    </w:p>
    <w:p>
      <w:pPr>
        <w:spacing w:after="0"/>
        <w:ind w:left="0"/>
        <w:jc w:val="both"/>
      </w:pPr>
      <w:r>
        <w:rPr>
          <w:rFonts w:ascii="Times New Roman"/>
          <w:b w:val="false"/>
          <w:i w:val="false"/>
          <w:color w:val="000000"/>
          <w:sz w:val="28"/>
        </w:rPr>
        <w:t>
       14) в пределах своих полномочий осуществление иных задач, предусмотренных законодательством Республики Казахстан.</w:t>
      </w:r>
    </w:p>
    <w:p>
      <w:pPr>
        <w:spacing w:after="0"/>
        <w:ind w:left="0"/>
        <w:jc w:val="both"/>
      </w:pPr>
      <w:r>
        <w:rPr>
          <w:rFonts w:ascii="Times New Roman"/>
          <w:b w:val="false"/>
          <w:i w:val="false"/>
          <w:color w:val="000000"/>
          <w:sz w:val="28"/>
        </w:rPr>
        <w:t>
      18. Целью деятельности ГУ "Отдел образования Иртышского района" управления образования Павлодарской области" является проведение государственной политики, направленной на развитие образования в Иртышском районе, обеспечение конституционных прав и свобод граждан в сфере образования.</w:t>
      </w:r>
    </w:p>
    <w:p>
      <w:pPr>
        <w:spacing w:after="0"/>
        <w:ind w:left="0"/>
        <w:jc w:val="both"/>
      </w:pPr>
      <w:r>
        <w:rPr>
          <w:rFonts w:ascii="Times New Roman"/>
          <w:b w:val="false"/>
          <w:i w:val="false"/>
          <w:color w:val="000000"/>
          <w:sz w:val="28"/>
        </w:rPr>
        <w:t>
      19. Предметом деятельности ГУ "Отдел образования Иртышского района" управления образования Павлодарской области является осуществление на уровне района государственной политики в сфере образования.</w:t>
      </w:r>
    </w:p>
    <w:p>
      <w:pPr>
        <w:spacing w:after="0"/>
        <w:ind w:left="0"/>
        <w:jc w:val="both"/>
      </w:pPr>
      <w:r>
        <w:rPr>
          <w:rFonts w:ascii="Times New Roman"/>
          <w:b w:val="false"/>
          <w:i w:val="false"/>
          <w:color w:val="000000"/>
          <w:sz w:val="28"/>
        </w:rPr>
        <w:t>
      20.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1-1) вносить через управление образования области на рассмотрение местного исполнительного органа области предложения по основным направлениям развития, оперативному решению проблем в сфере образования;</w:t>
      </w:r>
    </w:p>
    <w:p>
      <w:pPr>
        <w:spacing w:after="0"/>
        <w:ind w:left="0"/>
        <w:jc w:val="both"/>
      </w:pPr>
      <w:r>
        <w:rPr>
          <w:rFonts w:ascii="Times New Roman"/>
          <w:b w:val="false"/>
          <w:i w:val="false"/>
          <w:color w:val="000000"/>
          <w:sz w:val="28"/>
        </w:rPr>
        <w:t>
      1-2) запрашивать и получать в установленном порядке по согласованию с государственными органами, должностными лицами, организациями и гражданами информацию по вопросам, связанным с исполнением задач, поставленных перед ГУ "Отдел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1-3) заключать договоры, соглашения в пределах своей компетенции;</w:t>
      </w:r>
    </w:p>
    <w:p>
      <w:pPr>
        <w:spacing w:after="0"/>
        <w:ind w:left="0"/>
        <w:jc w:val="both"/>
      </w:pPr>
      <w:r>
        <w:rPr>
          <w:rFonts w:ascii="Times New Roman"/>
          <w:b w:val="false"/>
          <w:i w:val="false"/>
          <w:color w:val="000000"/>
          <w:sz w:val="28"/>
        </w:rPr>
        <w:t>
      1-4) изменять, дополнять, расторгать трудовые договоры с работниками в порядке и по основаниям, которые установлены законодательством;</w:t>
      </w:r>
    </w:p>
    <w:p>
      <w:pPr>
        <w:spacing w:after="0"/>
        <w:ind w:left="0"/>
        <w:jc w:val="both"/>
      </w:pPr>
      <w:r>
        <w:rPr>
          <w:rFonts w:ascii="Times New Roman"/>
          <w:b w:val="false"/>
          <w:i w:val="false"/>
          <w:color w:val="000000"/>
          <w:sz w:val="28"/>
        </w:rPr>
        <w:t>
      1-5) издавать в пределах своих полномочий акты работодателя в соответствии с законодательством;</w:t>
      </w:r>
    </w:p>
    <w:p>
      <w:pPr>
        <w:spacing w:after="0"/>
        <w:ind w:left="0"/>
        <w:jc w:val="both"/>
      </w:pPr>
      <w:r>
        <w:rPr>
          <w:rFonts w:ascii="Times New Roman"/>
          <w:b w:val="false"/>
          <w:i w:val="false"/>
          <w:color w:val="000000"/>
          <w:sz w:val="28"/>
        </w:rPr>
        <w:t>
      1-6) заключать трудовые договоры с работниками в порядке и на условиях, установленных законодательством;</w:t>
      </w:r>
    </w:p>
    <w:p>
      <w:pPr>
        <w:spacing w:after="0"/>
        <w:ind w:left="0"/>
        <w:jc w:val="both"/>
      </w:pPr>
      <w:r>
        <w:rPr>
          <w:rFonts w:ascii="Times New Roman"/>
          <w:b w:val="false"/>
          <w:i w:val="false"/>
          <w:color w:val="000000"/>
          <w:sz w:val="28"/>
        </w:rPr>
        <w:t>
      1-7) участвовать в разработке проектов нормативных правовых актов, регулирующих вопросы образования;</w:t>
      </w:r>
    </w:p>
    <w:p>
      <w:pPr>
        <w:spacing w:after="0"/>
        <w:ind w:left="0"/>
        <w:jc w:val="both"/>
      </w:pPr>
      <w:r>
        <w:rPr>
          <w:rFonts w:ascii="Times New Roman"/>
          <w:b w:val="false"/>
          <w:i w:val="false"/>
          <w:color w:val="000000"/>
          <w:sz w:val="28"/>
        </w:rPr>
        <w:t>
      1-8) разрабатывать акты по вопросу управления подведомственными организациями, обеспечивать их реализацию;</w:t>
      </w:r>
    </w:p>
    <w:p>
      <w:pPr>
        <w:spacing w:after="0"/>
        <w:ind w:left="0"/>
        <w:jc w:val="both"/>
      </w:pPr>
      <w:r>
        <w:rPr>
          <w:rFonts w:ascii="Times New Roman"/>
          <w:b w:val="false"/>
          <w:i w:val="false"/>
          <w:color w:val="000000"/>
          <w:sz w:val="28"/>
        </w:rPr>
        <w:t>
      1-9) представлять интересы акима, акимата в судах всех инстанций, государственных органах, учреждениях, предприятиях и иных организациях в пределах своей компетенции, установленной настоящим Положением;</w:t>
      </w:r>
    </w:p>
    <w:p>
      <w:pPr>
        <w:spacing w:after="0"/>
        <w:ind w:left="0"/>
        <w:jc w:val="both"/>
      </w:pPr>
      <w:r>
        <w:rPr>
          <w:rFonts w:ascii="Times New Roman"/>
          <w:b w:val="false"/>
          <w:i w:val="false"/>
          <w:color w:val="000000"/>
          <w:sz w:val="28"/>
        </w:rPr>
        <w:t>
      1-10) осуществлять иные права, предусмотренные действующими законодательными актами.</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2-1) соблюдать требования трудового законодательства Республики Казахстан, соглашений, коллективного, трудового договоров, изданных им актов;</w:t>
      </w:r>
    </w:p>
    <w:p>
      <w:pPr>
        <w:spacing w:after="0"/>
        <w:ind w:left="0"/>
        <w:jc w:val="both"/>
      </w:pPr>
      <w:r>
        <w:rPr>
          <w:rFonts w:ascii="Times New Roman"/>
          <w:b w:val="false"/>
          <w:i w:val="false"/>
          <w:color w:val="000000"/>
          <w:sz w:val="28"/>
        </w:rPr>
        <w:t>
      2-2) при приеме на работу заключать трудовые договоры с работниками в порядке и на условиях, установленных законодательством Республики Казахстан;</w:t>
      </w:r>
    </w:p>
    <w:p>
      <w:pPr>
        <w:spacing w:after="0"/>
        <w:ind w:left="0"/>
        <w:jc w:val="both"/>
      </w:pPr>
      <w:r>
        <w:rPr>
          <w:rFonts w:ascii="Times New Roman"/>
          <w:b w:val="false"/>
          <w:i w:val="false"/>
          <w:color w:val="000000"/>
          <w:sz w:val="28"/>
        </w:rPr>
        <w:t>
      2-3) требовать при приеме на работу документы, необходимые для заключения трудового договора, в соответствии законодательством Республики Казахстан;</w:t>
      </w:r>
    </w:p>
    <w:p>
      <w:pPr>
        <w:spacing w:after="0"/>
        <w:ind w:left="0"/>
        <w:jc w:val="both"/>
      </w:pPr>
      <w:r>
        <w:rPr>
          <w:rFonts w:ascii="Times New Roman"/>
          <w:b w:val="false"/>
          <w:i w:val="false"/>
          <w:color w:val="000000"/>
          <w:sz w:val="28"/>
        </w:rPr>
        <w:t>
      2-4) предоставить работнику работу, обусловленную трудовым договором;</w:t>
      </w:r>
    </w:p>
    <w:p>
      <w:pPr>
        <w:spacing w:after="0"/>
        <w:ind w:left="0"/>
        <w:jc w:val="both"/>
      </w:pPr>
      <w:r>
        <w:rPr>
          <w:rFonts w:ascii="Times New Roman"/>
          <w:b w:val="false"/>
          <w:i w:val="false"/>
          <w:color w:val="000000"/>
          <w:sz w:val="28"/>
        </w:rPr>
        <w:t>
      2-5)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w:t>
      </w:r>
    </w:p>
    <w:p>
      <w:pPr>
        <w:spacing w:after="0"/>
        <w:ind w:left="0"/>
        <w:jc w:val="both"/>
      </w:pPr>
      <w:r>
        <w:rPr>
          <w:rFonts w:ascii="Times New Roman"/>
          <w:b w:val="false"/>
          <w:i w:val="false"/>
          <w:color w:val="000000"/>
          <w:sz w:val="28"/>
        </w:rPr>
        <w:t>
      2-6) в пределах своих полномочий осуществлять иные обязанности, предусмотренные законодательством Республики Казахстан;</w:t>
      </w:r>
    </w:p>
    <w:p>
      <w:pPr>
        <w:spacing w:after="0"/>
        <w:ind w:left="0"/>
        <w:jc w:val="both"/>
      </w:pPr>
      <w:r>
        <w:rPr>
          <w:rFonts w:ascii="Times New Roman"/>
          <w:b w:val="false"/>
          <w:i w:val="false"/>
          <w:color w:val="000000"/>
          <w:sz w:val="28"/>
        </w:rPr>
        <w:t xml:space="preserve">
      21. Функции: </w:t>
      </w:r>
    </w:p>
    <w:p>
      <w:pPr>
        <w:spacing w:after="0"/>
        <w:ind w:left="0"/>
        <w:jc w:val="both"/>
      </w:pPr>
      <w:r>
        <w:rPr>
          <w:rFonts w:ascii="Times New Roman"/>
          <w:b w:val="false"/>
          <w:i w:val="false"/>
          <w:color w:val="000000"/>
          <w:sz w:val="28"/>
        </w:rPr>
        <w:t>
      1) реализует государственную политику в области образования на территории Иртышского района;</w:t>
      </w:r>
    </w:p>
    <w:p>
      <w:pPr>
        <w:spacing w:after="0"/>
        <w:ind w:left="0"/>
        <w:jc w:val="both"/>
      </w:pPr>
      <w:r>
        <w:rPr>
          <w:rFonts w:ascii="Times New Roman"/>
          <w:b w:val="false"/>
          <w:i w:val="false"/>
          <w:color w:val="000000"/>
          <w:sz w:val="28"/>
        </w:rPr>
        <w:t>
      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w:t>
      </w:r>
    </w:p>
    <w:p>
      <w:pPr>
        <w:spacing w:after="0"/>
        <w:ind w:left="0"/>
        <w:jc w:val="both"/>
      </w:pPr>
      <w:r>
        <w:rPr>
          <w:rFonts w:ascii="Times New Roman"/>
          <w:b w:val="false"/>
          <w:i w:val="false"/>
          <w:color w:val="000000"/>
          <w:sz w:val="28"/>
        </w:rPr>
        <w:t>
      3) издает приказы о назначении и освобождении от должностей руководителей государственных организаций образования;</w:t>
      </w:r>
    </w:p>
    <w:p>
      <w:pPr>
        <w:spacing w:after="0"/>
        <w:ind w:left="0"/>
        <w:jc w:val="both"/>
      </w:pPr>
      <w:r>
        <w:rPr>
          <w:rFonts w:ascii="Times New Roman"/>
          <w:b w:val="false"/>
          <w:i w:val="false"/>
          <w:color w:val="000000"/>
          <w:sz w:val="28"/>
        </w:rPr>
        <w:t>
      4) организует учет детей дошкольного и школьного возраста, их обучение до получения ими среднего образования;</w:t>
      </w:r>
    </w:p>
    <w:p>
      <w:pPr>
        <w:spacing w:after="0"/>
        <w:ind w:left="0"/>
        <w:jc w:val="both"/>
      </w:pPr>
      <w:r>
        <w:rPr>
          <w:rFonts w:ascii="Times New Roman"/>
          <w:b w:val="false"/>
          <w:i w:val="false"/>
          <w:color w:val="000000"/>
          <w:sz w:val="28"/>
        </w:rPr>
        <w:t>
      5) определяет потребность государственного образовательного заказа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6) вносит на утверждение местному исполнительному органу области государственный образовательный заказ на дошкольное воспитание и обучение, размер родительской платы через управление образования области;</w:t>
      </w:r>
    </w:p>
    <w:p>
      <w:pPr>
        <w:spacing w:after="0"/>
        <w:ind w:left="0"/>
        <w:jc w:val="both"/>
      </w:pPr>
      <w:r>
        <w:rPr>
          <w:rFonts w:ascii="Times New Roman"/>
          <w:b w:val="false"/>
          <w:i w:val="false"/>
          <w:color w:val="000000"/>
          <w:sz w:val="28"/>
        </w:rPr>
        <w:t>
      7)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w:t>
      </w:r>
    </w:p>
    <w:p>
      <w:pPr>
        <w:spacing w:after="0"/>
        <w:ind w:left="0"/>
        <w:jc w:val="both"/>
      </w:pPr>
      <w:r>
        <w:rPr>
          <w:rFonts w:ascii="Times New Roman"/>
          <w:b w:val="false"/>
          <w:i w:val="false"/>
          <w:color w:val="000000"/>
          <w:sz w:val="28"/>
        </w:rPr>
        <w:t>
      8) обеспечивает размещение государственного образовательного заказа на дошкольное воспитание и обучение;</w:t>
      </w:r>
    </w:p>
    <w:p>
      <w:pPr>
        <w:spacing w:after="0"/>
        <w:ind w:left="0"/>
        <w:jc w:val="both"/>
      </w:pPr>
      <w:r>
        <w:rPr>
          <w:rFonts w:ascii="Times New Roman"/>
          <w:b w:val="false"/>
          <w:i w:val="false"/>
          <w:color w:val="000000"/>
          <w:sz w:val="28"/>
        </w:rPr>
        <w:t>
      9) обеспечивает размещение государственного образовательного заказа на среднее образование в государственных организациях образования;</w:t>
      </w:r>
    </w:p>
    <w:p>
      <w:pPr>
        <w:spacing w:after="0"/>
        <w:ind w:left="0"/>
        <w:jc w:val="both"/>
      </w:pPr>
      <w:r>
        <w:rPr>
          <w:rFonts w:ascii="Times New Roman"/>
          <w:b w:val="false"/>
          <w:i w:val="false"/>
          <w:color w:val="000000"/>
          <w:sz w:val="28"/>
        </w:rPr>
        <w:t>
      10) обеспечивает дополнительное образование детей, осуществляемое на районом уровне;</w:t>
      </w:r>
    </w:p>
    <w:p>
      <w:pPr>
        <w:spacing w:after="0"/>
        <w:ind w:left="0"/>
        <w:jc w:val="both"/>
      </w:pPr>
      <w:r>
        <w:rPr>
          <w:rFonts w:ascii="Times New Roman"/>
          <w:b w:val="false"/>
          <w:i w:val="false"/>
          <w:color w:val="000000"/>
          <w:sz w:val="28"/>
        </w:rPr>
        <w:t>
      11) обеспечивает координацию деятельности учебно-производственных комбинатов;</w:t>
      </w:r>
    </w:p>
    <w:p>
      <w:pPr>
        <w:spacing w:after="0"/>
        <w:ind w:left="0"/>
        <w:jc w:val="both"/>
      </w:pPr>
      <w:r>
        <w:rPr>
          <w:rFonts w:ascii="Times New Roman"/>
          <w:b w:val="false"/>
          <w:i w:val="false"/>
          <w:color w:val="000000"/>
          <w:sz w:val="28"/>
        </w:rPr>
        <w:t>
      12) содействует в организации участия обучающихся в едином национальном тестировании;</w:t>
      </w:r>
    </w:p>
    <w:p>
      <w:pPr>
        <w:spacing w:after="0"/>
        <w:ind w:left="0"/>
        <w:jc w:val="both"/>
      </w:pPr>
      <w:r>
        <w:rPr>
          <w:rFonts w:ascii="Times New Roman"/>
          <w:b w:val="false"/>
          <w:i w:val="false"/>
          <w:color w:val="000000"/>
          <w:sz w:val="28"/>
        </w:rPr>
        <w:t>
      13)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p>
      <w:pPr>
        <w:spacing w:after="0"/>
        <w:ind w:left="0"/>
        <w:jc w:val="both"/>
      </w:pPr>
      <w:r>
        <w:rPr>
          <w:rFonts w:ascii="Times New Roman"/>
          <w:b w:val="false"/>
          <w:i w:val="false"/>
          <w:color w:val="000000"/>
          <w:sz w:val="28"/>
        </w:rPr>
        <w:t>
      14) ежегодно до 1 августа организует приобретение и доставку учебников и учебно-методических комплексов организациям образования, расположенным в районе,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p>
      <w:pPr>
        <w:spacing w:after="0"/>
        <w:ind w:left="0"/>
        <w:jc w:val="both"/>
      </w:pPr>
      <w:r>
        <w:rPr>
          <w:rFonts w:ascii="Times New Roman"/>
          <w:b w:val="false"/>
          <w:i w:val="false"/>
          <w:color w:val="000000"/>
          <w:sz w:val="28"/>
        </w:rPr>
        <w:t>
      15) обеспечивает организацию и проведение районных школьных олимпиад и конкурсов, научных проектов по общеобразовательным предметам, конкурсов исполнителей и конкурсов профессионального мастерства;</w:t>
      </w:r>
    </w:p>
    <w:p>
      <w:pPr>
        <w:spacing w:after="0"/>
        <w:ind w:left="0"/>
        <w:jc w:val="both"/>
      </w:pPr>
      <w:r>
        <w:rPr>
          <w:rFonts w:ascii="Times New Roman"/>
          <w:b w:val="false"/>
          <w:i w:val="false"/>
          <w:color w:val="000000"/>
          <w:sz w:val="28"/>
        </w:rPr>
        <w:t>
      16) направляет средства на оказание финансовой и материальной помощи обучающимся и воспитанникам государственных организаций образования, находящимся на территории района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17) обеспечивает материально-техническую базу методических кабинетов отдела образования района;</w:t>
      </w:r>
    </w:p>
    <w:p>
      <w:pPr>
        <w:spacing w:after="0"/>
        <w:ind w:left="0"/>
        <w:jc w:val="both"/>
      </w:pPr>
      <w:r>
        <w:rPr>
          <w:rFonts w:ascii="Times New Roman"/>
          <w:b w:val="false"/>
          <w:i w:val="false"/>
          <w:color w:val="000000"/>
          <w:sz w:val="28"/>
        </w:rPr>
        <w:t>
      18) организует аттестацию педагогов и руководящих работников образования района в соответствии с действующим законодательством;</w:t>
      </w:r>
    </w:p>
    <w:p>
      <w:pPr>
        <w:spacing w:after="0"/>
        <w:ind w:left="0"/>
        <w:jc w:val="both"/>
      </w:pPr>
      <w:r>
        <w:rPr>
          <w:rFonts w:ascii="Times New Roman"/>
          <w:b w:val="false"/>
          <w:i w:val="false"/>
          <w:color w:val="000000"/>
          <w:sz w:val="28"/>
        </w:rPr>
        <w:t>
      19) формирует план по переподготовке кадров и повышению квалификации работников государственных организаций образования, финансируемых за счет бюджетных средств;</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всех типов;</w:t>
      </w:r>
    </w:p>
    <w:p>
      <w:pPr>
        <w:spacing w:after="0"/>
        <w:ind w:left="0"/>
        <w:jc w:val="both"/>
      </w:pPr>
      <w:r>
        <w:rPr>
          <w:rFonts w:ascii="Times New Roman"/>
          <w:b w:val="false"/>
          <w:i w:val="false"/>
          <w:color w:val="000000"/>
          <w:sz w:val="28"/>
        </w:rPr>
        <w:t>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w:t>
      </w:r>
    </w:p>
    <w:p>
      <w:pPr>
        <w:spacing w:after="0"/>
        <w:ind w:left="0"/>
        <w:jc w:val="both"/>
      </w:pPr>
      <w:r>
        <w:rPr>
          <w:rFonts w:ascii="Times New Roman"/>
          <w:b w:val="false"/>
          <w:i w:val="false"/>
          <w:color w:val="000000"/>
          <w:sz w:val="28"/>
        </w:rPr>
        <w:t>
      22) организует бесплатный подвоз обучающихся до ближайшей школы и обратно в случае отсутствия школы в соответствующем поселке, селе, сельском округе;</w:t>
      </w:r>
    </w:p>
    <w:p>
      <w:pPr>
        <w:spacing w:after="0"/>
        <w:ind w:left="0"/>
        <w:jc w:val="both"/>
      </w:pPr>
      <w:r>
        <w:rPr>
          <w:rFonts w:ascii="Times New Roman"/>
          <w:b w:val="false"/>
          <w:i w:val="false"/>
          <w:color w:val="000000"/>
          <w:sz w:val="28"/>
        </w:rPr>
        <w:t>
      23) осуществляет кадровое обеспечение государственных организаций образования в районе;</w:t>
      </w:r>
    </w:p>
    <w:p>
      <w:pPr>
        <w:spacing w:after="0"/>
        <w:ind w:left="0"/>
        <w:jc w:val="both"/>
      </w:pPr>
      <w:r>
        <w:rPr>
          <w:rFonts w:ascii="Times New Roman"/>
          <w:b w:val="false"/>
          <w:i w:val="false"/>
          <w:color w:val="000000"/>
          <w:sz w:val="28"/>
        </w:rPr>
        <w:t>
      24) обеспечивает методическое руководство психологической службой в организациях образования, расположенных в районе;</w:t>
      </w:r>
    </w:p>
    <w:p>
      <w:pPr>
        <w:spacing w:after="0"/>
        <w:ind w:left="0"/>
        <w:jc w:val="both"/>
      </w:pPr>
      <w:r>
        <w:rPr>
          <w:rFonts w:ascii="Times New Roman"/>
          <w:b w:val="false"/>
          <w:i w:val="false"/>
          <w:color w:val="000000"/>
          <w:sz w:val="28"/>
        </w:rPr>
        <w:t>
      25) выдает разрешения на обучение в форме экстерната в организациях основного среднего, общего среднего образования;</w:t>
      </w:r>
    </w:p>
    <w:p>
      <w:pPr>
        <w:spacing w:after="0"/>
        <w:ind w:left="0"/>
        <w:jc w:val="both"/>
      </w:pPr>
      <w:r>
        <w:rPr>
          <w:rFonts w:ascii="Times New Roman"/>
          <w:b w:val="false"/>
          <w:i w:val="false"/>
          <w:color w:val="000000"/>
          <w:sz w:val="28"/>
        </w:rPr>
        <w:t>
      26) оказывает содействие попечительским советам;</w:t>
      </w:r>
    </w:p>
    <w:p>
      <w:pPr>
        <w:spacing w:after="0"/>
        <w:ind w:left="0"/>
        <w:jc w:val="both"/>
      </w:pPr>
      <w:r>
        <w:rPr>
          <w:rFonts w:ascii="Times New Roman"/>
          <w:b w:val="false"/>
          <w:i w:val="false"/>
          <w:color w:val="000000"/>
          <w:sz w:val="28"/>
        </w:rPr>
        <w:t>
      27) оказывает государственные услуги в сфере образования;</w:t>
      </w:r>
    </w:p>
    <w:p>
      <w:pPr>
        <w:spacing w:after="0"/>
        <w:ind w:left="0"/>
        <w:jc w:val="both"/>
      </w:pPr>
      <w:r>
        <w:rPr>
          <w:rFonts w:ascii="Times New Roman"/>
          <w:b w:val="false"/>
          <w:i w:val="false"/>
          <w:color w:val="000000"/>
          <w:sz w:val="28"/>
        </w:rPr>
        <w:t>
      28)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29) оказывает организациям дошкольного воспитания и обучения, семьям необходимую методическую и консультативную помощь;</w:t>
      </w:r>
    </w:p>
    <w:p>
      <w:pPr>
        <w:spacing w:after="0"/>
        <w:ind w:left="0"/>
        <w:jc w:val="both"/>
      </w:pPr>
      <w:r>
        <w:rPr>
          <w:rFonts w:ascii="Times New Roman"/>
          <w:b w:val="false"/>
          <w:i w:val="false"/>
          <w:color w:val="000000"/>
          <w:sz w:val="28"/>
        </w:rPr>
        <w:t>
      30) создает в организациях образования, в том числе расположенных в районах, городах специальные условия для получения образования лицами (детьми) с особыми образовательными потребностями;</w:t>
      </w:r>
    </w:p>
    <w:p>
      <w:pPr>
        <w:spacing w:after="0"/>
        <w:ind w:left="0"/>
        <w:jc w:val="both"/>
      </w:pPr>
      <w:r>
        <w:rPr>
          <w:rFonts w:ascii="Times New Roman"/>
          <w:b w:val="false"/>
          <w:i w:val="false"/>
          <w:color w:val="000000"/>
          <w:sz w:val="28"/>
        </w:rPr>
        <w:t>
      31) координирует вопросы по системе оплаты труда работников организации образования района;</w:t>
      </w:r>
    </w:p>
    <w:p>
      <w:pPr>
        <w:spacing w:after="0"/>
        <w:ind w:left="0"/>
        <w:jc w:val="both"/>
      </w:pPr>
      <w:r>
        <w:rPr>
          <w:rFonts w:ascii="Times New Roman"/>
          <w:b w:val="false"/>
          <w:i w:val="false"/>
          <w:color w:val="000000"/>
          <w:sz w:val="28"/>
        </w:rPr>
        <w:t>
      32) вносит на утверждение местного исполнительного органа области через управление образования области структуру отдела образования района;</w:t>
      </w:r>
    </w:p>
    <w:p>
      <w:pPr>
        <w:spacing w:after="0"/>
        <w:ind w:left="0"/>
        <w:jc w:val="both"/>
      </w:pPr>
      <w:r>
        <w:rPr>
          <w:rFonts w:ascii="Times New Roman"/>
          <w:b w:val="false"/>
          <w:i w:val="false"/>
          <w:color w:val="000000"/>
          <w:sz w:val="28"/>
        </w:rPr>
        <w:t>
      33) согласовывает тарификационные списки, штатное расписание, рабочие учебные планы государственных организаций образования (дошкольное воспитание и обучение, начальное, основное среднее, общее среднее образование, дополнительное образование), а также численность класс-комплектов организаций среднего образования, исходя из потребности, соответствующей территорий обслуживания;</w:t>
      </w:r>
    </w:p>
    <w:p>
      <w:pPr>
        <w:spacing w:after="0"/>
        <w:ind w:left="0"/>
        <w:jc w:val="both"/>
      </w:pPr>
      <w:r>
        <w:rPr>
          <w:rFonts w:ascii="Times New Roman"/>
          <w:b w:val="false"/>
          <w:i w:val="false"/>
          <w:color w:val="000000"/>
          <w:sz w:val="28"/>
        </w:rPr>
        <w:t>
      34) привлекает к дисциплинарной ответственности первых руководителей государственных организаций образований дошкольного, среднего образования и дополнительного образования на подведомственной территории;</w:t>
      </w:r>
    </w:p>
    <w:p>
      <w:pPr>
        <w:spacing w:after="0"/>
        <w:ind w:left="0"/>
        <w:jc w:val="both"/>
      </w:pPr>
      <w:r>
        <w:rPr>
          <w:rFonts w:ascii="Times New Roman"/>
          <w:b w:val="false"/>
          <w:i w:val="false"/>
          <w:color w:val="000000"/>
          <w:sz w:val="28"/>
        </w:rPr>
        <w:t>
      35) осуществляет иные функции, предусмотренныезаконодательством Республики Казахстан.</w:t>
      </w:r>
    </w:p>
    <w:p>
      <w:pPr>
        <w:spacing w:after="0"/>
        <w:ind w:left="0"/>
        <w:jc w:val="both"/>
      </w:pPr>
      <w:r>
        <w:rPr>
          <w:rFonts w:ascii="Times New Roman"/>
          <w:b w:val="false"/>
          <w:i w:val="false"/>
          <w:color w:val="000000"/>
          <w:sz w:val="28"/>
        </w:rPr>
        <w:t>
      3. Статус, полномочия первого руководителя ГУ "Отдел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22. Руководство ГУ "Отдел образования Иртышского района" управления образования Павлодарской области осуществляется первым руководителем, который несет персональную ответственность за выполнение задач возложенных на ГУ "Отдел образования Иртышского района" управления образования Павлодарской области, и осуществление им своих полномочий.</w:t>
      </w:r>
    </w:p>
    <w:p>
      <w:pPr>
        <w:spacing w:after="0"/>
        <w:ind w:left="0"/>
        <w:jc w:val="both"/>
      </w:pPr>
      <w:r>
        <w:rPr>
          <w:rFonts w:ascii="Times New Roman"/>
          <w:b w:val="false"/>
          <w:i w:val="false"/>
          <w:color w:val="000000"/>
          <w:sz w:val="28"/>
        </w:rPr>
        <w:t>
      23. Первый руководитель ГУ "Отдел образования Иртышского района" управления образования Павлодарской области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24. Полномочия первого руководителя ГУ "Отдел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1) представляет через управление образования на утверждение акимата Павлодарской области Положение о государственном учреждении;</w:t>
      </w:r>
    </w:p>
    <w:p>
      <w:pPr>
        <w:spacing w:after="0"/>
        <w:ind w:left="0"/>
        <w:jc w:val="both"/>
      </w:pPr>
      <w:r>
        <w:rPr>
          <w:rFonts w:ascii="Times New Roman"/>
          <w:b w:val="false"/>
          <w:i w:val="false"/>
          <w:color w:val="000000"/>
          <w:sz w:val="28"/>
        </w:rPr>
        <w:t>
      2) организует работу по выполнению Законов, актов Президента Республики Казахстан, Правительства Республики Казахстан, постановлений акимата области, систематически информирует вышестоящие органы о ходе их выполнения;</w:t>
      </w:r>
    </w:p>
    <w:p>
      <w:pPr>
        <w:spacing w:after="0"/>
        <w:ind w:left="0"/>
        <w:jc w:val="both"/>
      </w:pPr>
      <w:r>
        <w:rPr>
          <w:rFonts w:ascii="Times New Roman"/>
          <w:b w:val="false"/>
          <w:i w:val="false"/>
          <w:color w:val="000000"/>
          <w:sz w:val="28"/>
        </w:rPr>
        <w:t>
      3) издает приказы и дает указания по вопросам, входящим в его компетенцию, обязательные для выполнения всеми работниками ГУ "Отдел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4) принимает меры по противодействию коррупции в государственном учреждении;</w:t>
      </w:r>
    </w:p>
    <w:p>
      <w:pPr>
        <w:spacing w:after="0"/>
        <w:ind w:left="0"/>
        <w:jc w:val="both"/>
      </w:pPr>
      <w:r>
        <w:rPr>
          <w:rFonts w:ascii="Times New Roman"/>
          <w:b w:val="false"/>
          <w:i w:val="false"/>
          <w:color w:val="000000"/>
          <w:sz w:val="28"/>
        </w:rPr>
        <w:t xml:space="preserve">
      5) несет персональную ответственность за выполнение обязанностей по противодействию коррупции в государственном учреждении; </w:t>
      </w:r>
    </w:p>
    <w:p>
      <w:pPr>
        <w:spacing w:after="0"/>
        <w:ind w:left="0"/>
        <w:jc w:val="both"/>
      </w:pPr>
      <w:r>
        <w:rPr>
          <w:rFonts w:ascii="Times New Roman"/>
          <w:b w:val="false"/>
          <w:i w:val="false"/>
          <w:color w:val="000000"/>
          <w:sz w:val="28"/>
        </w:rPr>
        <w:t>
      6) действует без доверенности от имени ГУ "Отдел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7) представляет ГУ "Отдел образования Иртышского района" управления образования Павлодарской области в государственных органах, иных организациях;</w:t>
      </w:r>
    </w:p>
    <w:p>
      <w:pPr>
        <w:spacing w:after="0"/>
        <w:ind w:left="0"/>
        <w:jc w:val="both"/>
      </w:pPr>
      <w:r>
        <w:rPr>
          <w:rFonts w:ascii="Times New Roman"/>
          <w:b w:val="false"/>
          <w:i w:val="false"/>
          <w:color w:val="000000"/>
          <w:sz w:val="28"/>
        </w:rPr>
        <w:t>
      8) в случаях и пределах, установленных законодательством, распоряжается имуществом;</w:t>
      </w:r>
    </w:p>
    <w:p>
      <w:pPr>
        <w:spacing w:after="0"/>
        <w:ind w:left="0"/>
        <w:jc w:val="both"/>
      </w:pPr>
      <w:r>
        <w:rPr>
          <w:rFonts w:ascii="Times New Roman"/>
          <w:b w:val="false"/>
          <w:i w:val="false"/>
          <w:color w:val="000000"/>
          <w:sz w:val="28"/>
        </w:rPr>
        <w:t>
      9) заключает договоры в установленном законодательством порядке;</w:t>
      </w:r>
    </w:p>
    <w:p>
      <w:pPr>
        <w:spacing w:after="0"/>
        <w:ind w:left="0"/>
        <w:jc w:val="both"/>
      </w:pPr>
      <w:r>
        <w:rPr>
          <w:rFonts w:ascii="Times New Roman"/>
          <w:b w:val="false"/>
          <w:i w:val="false"/>
          <w:color w:val="000000"/>
          <w:sz w:val="28"/>
        </w:rPr>
        <w:t>
      10) выдает доверенности;</w:t>
      </w:r>
    </w:p>
    <w:p>
      <w:pPr>
        <w:spacing w:after="0"/>
        <w:ind w:left="0"/>
        <w:jc w:val="both"/>
      </w:pPr>
      <w:r>
        <w:rPr>
          <w:rFonts w:ascii="Times New Roman"/>
          <w:b w:val="false"/>
          <w:i w:val="false"/>
          <w:color w:val="000000"/>
          <w:sz w:val="28"/>
        </w:rPr>
        <w:t>
      11) подписывает акты ГУ "Отдел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12) издает приказы о назначении и освобождении от занимаемой должности работников ГУ "Отдел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13) определяет обязанности работников и функции структурных подразделений ГУ "Отдел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14) применяет меры поощрения и налагает дисциплинарные взыскания на работников ГУ "Отдел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15) осуществляет иные полномочия, возложенные на него законодательством и настоящим Положением.</w:t>
      </w:r>
    </w:p>
    <w:p>
      <w:pPr>
        <w:spacing w:after="0"/>
        <w:ind w:left="0"/>
        <w:jc w:val="both"/>
      </w:pPr>
      <w:r>
        <w:rPr>
          <w:rFonts w:ascii="Times New Roman"/>
          <w:b w:val="false"/>
          <w:i w:val="false"/>
          <w:color w:val="000000"/>
          <w:sz w:val="28"/>
        </w:rPr>
        <w:t>
      Исполнение полномочий первого руководителя ГУ "Отдел образования Иртышского района" управления образования Павлодарской области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25. Взаимоотношения между ГУ "Отдел образования Иртышского района" управления образования Павлодарской области и уполномоченным органом по управлению коммунальным имуществом (местным исполнительным органом области)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26. Взаимоотношения между ГУ "Отдел образования Иртышского района" управления образования Павлодарской области и уполномоченным органом соответствующей отрасли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27. Взаимоотношения между администрацией ГУ "Отдел образования Иртышского района" управления образования Павлодарской области и трудовым коллективом определяются в соответствии с законодательством о государственной службе и Трудовым кодексом Республики Казахстан.</w:t>
      </w:r>
    </w:p>
    <w:p>
      <w:pPr>
        <w:spacing w:after="0"/>
        <w:ind w:left="0"/>
        <w:jc w:val="both"/>
      </w:pPr>
      <w:r>
        <w:rPr>
          <w:rFonts w:ascii="Times New Roman"/>
          <w:b w:val="false"/>
          <w:i w:val="false"/>
          <w:color w:val="000000"/>
          <w:sz w:val="28"/>
        </w:rPr>
        <w:t>
      5. Имущество ГУ "Отдел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28. ГУ "Отдел образования Иртышского района" управления образования Павлодарской области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ГУ "Отдел образования Иртышского района" управления образования Павлодарской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29. Имущество, закрепленное за ГУ "Отдел образования Иртышского района" управления образования Павлодарской области", относится к областной коммунальной собственности.</w:t>
      </w:r>
    </w:p>
    <w:p>
      <w:pPr>
        <w:spacing w:after="0"/>
        <w:ind w:left="0"/>
        <w:jc w:val="both"/>
      </w:pPr>
      <w:r>
        <w:rPr>
          <w:rFonts w:ascii="Times New Roman"/>
          <w:b w:val="false"/>
          <w:i w:val="false"/>
          <w:color w:val="000000"/>
          <w:sz w:val="28"/>
        </w:rPr>
        <w:t>
      30. ГУ "Отдел образования Иртышского района" управления образования Павлодарской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both"/>
      </w:pPr>
      <w:r>
        <w:rPr>
          <w:rFonts w:ascii="Times New Roman"/>
          <w:b w:val="false"/>
          <w:i w:val="false"/>
          <w:color w:val="000000"/>
          <w:sz w:val="28"/>
        </w:rPr>
        <w:t>
      6. Реорганизация и упразднение (ликвидация) ГУ "Отдел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31. Реорганизация и упразднение (ликвидация) ГУ "Отдел образования Иртышского района"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Перечень организаций, находящихся в ведении ГУ "Отдел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1) Коммунальное государственное учреждение "Иртышская средняя общеобразовательная школа № 1"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2) Коммунальное государственное учреждение "Иртышская средняя общеобразовательная школа № 2"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3) Коммунальное государственное учреждение "Иртышская средняя общеобразовательная школа № 3"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4) Коммунальное государственное учреждение "Иртышская средняя общеобразовательная школа № 4"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5) Коммунальное государственное учреждение "Амангельдинская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6) Коммунальное государственное учреждение "Абайская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7) Коммунальное государственное учреждение "Агашорынская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8) Коммунальное государственное учреждение "Косагашская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9) Коммунальное государственное учреждение "Коскольская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10) Коммунальное государственное учреждение "Каракудукская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11) Коммунальное государственное учреждение "Кызылжарская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12) Коммунальное государственное учреждение "Кызылкакская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13) Коммунальное государственное учреждение "Ленинская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14) Коммунальное государственное учреждение "Луговская основная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15) Коммунальное государственное учреждение "Максима Горьковская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16) Коммунальное государственное учреждение "Майконырская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17) Коммунальное государственное учреждение "Панфиловская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18) Коммунальное государственное учреждение "Средняя общеобразовательная школа имени Шокана Уалиханова"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19) Коммунальное государственное учреждение "Селетинская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20) Коммунальное государственное учреждение "Тохтинская основная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21) Коммунальное государственное учреждение "Узынсуская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22) Коммунальное государственное учреждение "Караагашская средняя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23) Коммунальное государственное учреждение "Средняя общеобразовательная школа имени Исы Байзакова"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24) Коммунальное государственное учреждение "Берлыкская основная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25) Коммунальное государственное учреждение "Буланбайская основная общеобразовательная школа"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26) Коммунальное государственное казенное предприятие "Иртышская детская школа искусств"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27) Коммунальное государственное учреждение "Центр детского творчества и досуга",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28) Коммунальное государственное казенное предприятие "Ясли – сад села Иртышск" отдела образования Иртышского района, управления образования Павлодарской области.</w:t>
      </w:r>
    </w:p>
    <w:p>
      <w:pPr>
        <w:spacing w:after="0"/>
        <w:ind w:left="0"/>
        <w:jc w:val="both"/>
      </w:pPr>
      <w:r>
        <w:rPr>
          <w:rFonts w:ascii="Times New Roman"/>
          <w:b w:val="false"/>
          <w:i w:val="false"/>
          <w:color w:val="000000"/>
          <w:sz w:val="28"/>
        </w:rPr>
        <w:t>
      29) Коммунальное государственное казенное предприятие "Ясли – сад "Жулдыз" отдела образования Иртышского района, управления образования Павлодарской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bl>
    <w:bookmarkStart w:name="z22" w:id="13"/>
    <w:p>
      <w:pPr>
        <w:spacing w:after="0"/>
        <w:ind w:left="0"/>
        <w:jc w:val="left"/>
      </w:pPr>
      <w:r>
        <w:rPr>
          <w:rFonts w:ascii="Times New Roman"/>
          <w:b/>
          <w:i w:val="false"/>
          <w:color w:val="000000"/>
        </w:rPr>
        <w:t xml:space="preserve"> Положение о государственном учреждении "Отдел образования Майского района" управления образования Павлодарской области</w:t>
      </w:r>
    </w:p>
    <w:bookmarkEnd w:id="13"/>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Государственное учреждение "Отдел образования Майского района" управления образования Павлодарской области (далее – ГУ "Отдел образования Майского района" управления образования Павлодарской области) является государственным органом Республики Казахстан, уполномоченное акиматом Павлодарской области на осуществление деятельности в сфере образования на территории района.</w:t>
      </w:r>
    </w:p>
    <w:p>
      <w:pPr>
        <w:spacing w:after="0"/>
        <w:ind w:left="0"/>
        <w:jc w:val="both"/>
      </w:pPr>
      <w:r>
        <w:rPr>
          <w:rFonts w:ascii="Times New Roman"/>
          <w:b w:val="false"/>
          <w:i w:val="false"/>
          <w:color w:val="000000"/>
          <w:sz w:val="28"/>
        </w:rPr>
        <w:t>
      2. ГУ "Отдел образования Майского района" управления образования Павлодарской области ведомств не имеет.</w:t>
      </w:r>
    </w:p>
    <w:p>
      <w:pPr>
        <w:spacing w:after="0"/>
        <w:ind w:left="0"/>
        <w:jc w:val="both"/>
      </w:pPr>
      <w:r>
        <w:rPr>
          <w:rFonts w:ascii="Times New Roman"/>
          <w:b w:val="false"/>
          <w:i w:val="false"/>
          <w:color w:val="000000"/>
          <w:sz w:val="28"/>
        </w:rPr>
        <w:t>
      3. ГУ "Отдел образования Майского района" управления образования Павлодарской области подотчетен и подконтролен ГУ "Управление образования Павлодарской области".</w:t>
      </w:r>
    </w:p>
    <w:p>
      <w:pPr>
        <w:spacing w:after="0"/>
        <w:ind w:left="0"/>
        <w:jc w:val="both"/>
      </w:pPr>
      <w:r>
        <w:rPr>
          <w:rFonts w:ascii="Times New Roman"/>
          <w:b w:val="false"/>
          <w:i w:val="false"/>
          <w:color w:val="000000"/>
          <w:sz w:val="28"/>
        </w:rPr>
        <w:t>
      4. ГУ "Отдел образования Майского района" управления образования Павлодарской области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5. ГУ "Отдел образования Майского района" управления образования Павлодарской области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6. ГУ "Отдел образования Майского района" управления образования Павлодарской области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7. ГУ "Отдел образования Майского района" управления образования Павлодарской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8. ГУ "Отдел образования Майского района" управления образования Павлодарской области по вопросам своей компетенции в установленном законодательством порядке принимает решения, оформляемые приказами руководителя ГУ "Отдел образования Майского района" управления образования Павлодарской области и другими актами, предусмотренными законодательством Республики Казахстан. </w:t>
      </w:r>
    </w:p>
    <w:p>
      <w:pPr>
        <w:spacing w:after="0"/>
        <w:ind w:left="0"/>
        <w:jc w:val="both"/>
      </w:pPr>
      <w:r>
        <w:rPr>
          <w:rFonts w:ascii="Times New Roman"/>
          <w:b w:val="false"/>
          <w:i w:val="false"/>
          <w:color w:val="000000"/>
          <w:sz w:val="28"/>
        </w:rPr>
        <w:t>
      9. Структура и лимит штатной численности ГУ "Отдел образования Майского района" управления образования Павлодарской области утверждаются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10. Местонахождение ГУ "Отдел образования Майского района" управления образования Павлодарской области: Республика Казахстан, Павлодарская область, 140800, Майский район, Коктубекский сельский округ, село Коктобе, улица Абылайхана, строение 32/1.</w:t>
      </w:r>
    </w:p>
    <w:p>
      <w:pPr>
        <w:spacing w:after="0"/>
        <w:ind w:left="0"/>
        <w:jc w:val="both"/>
      </w:pPr>
      <w:r>
        <w:rPr>
          <w:rFonts w:ascii="Times New Roman"/>
          <w:b w:val="false"/>
          <w:i w:val="false"/>
          <w:color w:val="000000"/>
          <w:sz w:val="28"/>
        </w:rPr>
        <w:t xml:space="preserve">
      11. Полное наименование государственного органа: </w:t>
      </w:r>
    </w:p>
    <w:p>
      <w:pPr>
        <w:spacing w:after="0"/>
        <w:ind w:left="0"/>
        <w:jc w:val="both"/>
      </w:pPr>
      <w:r>
        <w:rPr>
          <w:rFonts w:ascii="Times New Roman"/>
          <w:b w:val="false"/>
          <w:i w:val="false"/>
          <w:color w:val="000000"/>
          <w:sz w:val="28"/>
        </w:rPr>
        <w:t>
      на государственном языке - Павлодар облысы білім беру басқармасының "Май ауданының білім беру бөлімі" мемлекеттік мекемесі;</w:t>
      </w:r>
    </w:p>
    <w:p>
      <w:pPr>
        <w:spacing w:after="0"/>
        <w:ind w:left="0"/>
        <w:jc w:val="both"/>
      </w:pPr>
      <w:r>
        <w:rPr>
          <w:rFonts w:ascii="Times New Roman"/>
          <w:b w:val="false"/>
          <w:i w:val="false"/>
          <w:color w:val="000000"/>
          <w:sz w:val="28"/>
        </w:rPr>
        <w:t xml:space="preserve">
      на русском языке - государственное учреждение "Отдел образования Майского района" управления образования Павлодарской области. </w:t>
      </w:r>
    </w:p>
    <w:p>
      <w:pPr>
        <w:spacing w:after="0"/>
        <w:ind w:left="0"/>
        <w:jc w:val="both"/>
      </w:pPr>
      <w:r>
        <w:rPr>
          <w:rFonts w:ascii="Times New Roman"/>
          <w:b w:val="false"/>
          <w:i w:val="false"/>
          <w:color w:val="000000"/>
          <w:sz w:val="28"/>
        </w:rPr>
        <w:t xml:space="preserve">
      12. Режим работы ГУ "Отдел образования Майского района" управления образования Павлодарской области: понедельник - пятница с 9.00 часов до 18.30 часов, обеденный перерыв с 13.00 часов до 14.30 часов, выходные дни: суббота - воскресенье. </w:t>
      </w:r>
    </w:p>
    <w:p>
      <w:pPr>
        <w:spacing w:after="0"/>
        <w:ind w:left="0"/>
        <w:jc w:val="both"/>
      </w:pPr>
      <w:r>
        <w:rPr>
          <w:rFonts w:ascii="Times New Roman"/>
          <w:b w:val="false"/>
          <w:i w:val="false"/>
          <w:color w:val="000000"/>
          <w:sz w:val="28"/>
        </w:rPr>
        <w:t xml:space="preserve">
      13. Учредителем ГУ "Отдел образования Майского района" управления образования Павлодарской области является государство в лице акимата Павлодарской области. </w:t>
      </w:r>
    </w:p>
    <w:p>
      <w:pPr>
        <w:spacing w:after="0"/>
        <w:ind w:left="0"/>
        <w:jc w:val="both"/>
      </w:pPr>
      <w:r>
        <w:rPr>
          <w:rFonts w:ascii="Times New Roman"/>
          <w:b w:val="false"/>
          <w:i w:val="false"/>
          <w:color w:val="000000"/>
          <w:sz w:val="28"/>
        </w:rPr>
        <w:t xml:space="preserve">
      14. Настоящее Положение является учредительным документом ГУ "Отдел образования Майского района" управления образования Павлодарской области. </w:t>
      </w:r>
    </w:p>
    <w:p>
      <w:pPr>
        <w:spacing w:after="0"/>
        <w:ind w:left="0"/>
        <w:jc w:val="both"/>
      </w:pPr>
      <w:r>
        <w:rPr>
          <w:rFonts w:ascii="Times New Roman"/>
          <w:b w:val="false"/>
          <w:i w:val="false"/>
          <w:color w:val="000000"/>
          <w:sz w:val="28"/>
        </w:rPr>
        <w:t>
      15. Финансирование деятельности ГУ "Отдел образования Майского района" управления образования Павлодарской области осуществляется из средств областного бюджета.</w:t>
      </w:r>
    </w:p>
    <w:p>
      <w:pPr>
        <w:spacing w:after="0"/>
        <w:ind w:left="0"/>
        <w:jc w:val="both"/>
      </w:pPr>
      <w:r>
        <w:rPr>
          <w:rFonts w:ascii="Times New Roman"/>
          <w:b w:val="false"/>
          <w:i w:val="false"/>
          <w:color w:val="000000"/>
          <w:sz w:val="28"/>
        </w:rPr>
        <w:t>
      16. ГУ "Отдел образования Майского района" управления образования Павлодарской области запрещается вступать в договорные отношения с субъектами предпринимательства на предмет выполнения обязанностей, являющихся полномочиями ГУ "Отдел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Если ГУ "Отдел образования Майского района" управления образования Павлодарской области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если иное не установлено законодательством Республики Казахстан.</w:t>
      </w:r>
    </w:p>
    <w:p>
      <w:pPr>
        <w:spacing w:after="0"/>
        <w:ind w:left="0"/>
        <w:jc w:val="both"/>
      </w:pPr>
      <w:r>
        <w:rPr>
          <w:rFonts w:ascii="Times New Roman"/>
          <w:b w:val="false"/>
          <w:i w:val="false"/>
          <w:color w:val="000000"/>
          <w:sz w:val="28"/>
        </w:rPr>
        <w:t>
      2. Задачи, цели, предмет и полномочия ГУ "Отдел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17. Задачи:</w:t>
      </w:r>
    </w:p>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pPr>
        <w:spacing w:after="0"/>
        <w:ind w:left="0"/>
        <w:jc w:val="both"/>
      </w:pP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pPr>
        <w:spacing w:after="0"/>
        <w:ind w:left="0"/>
        <w:jc w:val="both"/>
      </w:pP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pPr>
        <w:spacing w:after="0"/>
        <w:ind w:left="0"/>
        <w:jc w:val="both"/>
      </w:pPr>
      <w:r>
        <w:rPr>
          <w:rFonts w:ascii="Times New Roman"/>
          <w:b w:val="false"/>
          <w:i w:val="false"/>
          <w:color w:val="000000"/>
          <w:sz w:val="28"/>
        </w:rPr>
        <w:t>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w:t>
      </w:r>
    </w:p>
    <w:p>
      <w:pPr>
        <w:spacing w:after="0"/>
        <w:ind w:left="0"/>
        <w:jc w:val="both"/>
      </w:pPr>
      <w:r>
        <w:rPr>
          <w:rFonts w:ascii="Times New Roman"/>
          <w:b w:val="false"/>
          <w:i w:val="false"/>
          <w:color w:val="000000"/>
          <w:sz w:val="28"/>
        </w:rPr>
        <w:t>
      6) обеспечение повышения социального статуса педагогов;</w:t>
      </w:r>
    </w:p>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p>
      <w:pPr>
        <w:spacing w:after="0"/>
        <w:ind w:left="0"/>
        <w:jc w:val="both"/>
      </w:pPr>
      <w:r>
        <w:rPr>
          <w:rFonts w:ascii="Times New Roman"/>
          <w:b w:val="false"/>
          <w:i w:val="false"/>
          <w:color w:val="000000"/>
          <w:sz w:val="28"/>
        </w:rPr>
        <w:t>
      9) внедрение и эффективное использование новых технологий обучения;</w:t>
      </w:r>
    </w:p>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pPr>
        <w:spacing w:after="0"/>
        <w:ind w:left="0"/>
        <w:jc w:val="both"/>
      </w:pPr>
      <w:r>
        <w:rPr>
          <w:rFonts w:ascii="Times New Roman"/>
          <w:b w:val="false"/>
          <w:i w:val="false"/>
          <w:color w:val="000000"/>
          <w:sz w:val="28"/>
        </w:rPr>
        <w:t>
      11) интеграция в образование;</w:t>
      </w:r>
    </w:p>
    <w:p>
      <w:pPr>
        <w:spacing w:after="0"/>
        <w:ind w:left="0"/>
        <w:jc w:val="both"/>
      </w:pPr>
      <w:r>
        <w:rPr>
          <w:rFonts w:ascii="Times New Roman"/>
          <w:b w:val="false"/>
          <w:i w:val="false"/>
          <w:color w:val="000000"/>
          <w:sz w:val="28"/>
        </w:rPr>
        <w:t>
      12) обеспечение профессиональной мотивации обучающихся;</w:t>
      </w:r>
    </w:p>
    <w:p>
      <w:pPr>
        <w:spacing w:after="0"/>
        <w:ind w:left="0"/>
        <w:jc w:val="both"/>
      </w:pPr>
      <w:r>
        <w:rPr>
          <w:rFonts w:ascii="Times New Roman"/>
          <w:b w:val="false"/>
          <w:i w:val="false"/>
          <w:color w:val="000000"/>
          <w:sz w:val="28"/>
        </w:rPr>
        <w:t>
      13) создание специальных условий для получения образования с учетом индивидуальных особенностей обучающихся и воспитанников;</w:t>
      </w:r>
    </w:p>
    <w:p>
      <w:pPr>
        <w:spacing w:after="0"/>
        <w:ind w:left="0"/>
        <w:jc w:val="both"/>
      </w:pPr>
      <w:r>
        <w:rPr>
          <w:rFonts w:ascii="Times New Roman"/>
          <w:b w:val="false"/>
          <w:i w:val="false"/>
          <w:color w:val="000000"/>
          <w:sz w:val="28"/>
        </w:rPr>
        <w:t>
       14) в пределах своих полномочий осуществление иных задач, предусмотренных законодательством Республики Казахстан.</w:t>
      </w:r>
    </w:p>
    <w:p>
      <w:pPr>
        <w:spacing w:after="0"/>
        <w:ind w:left="0"/>
        <w:jc w:val="both"/>
      </w:pPr>
      <w:r>
        <w:rPr>
          <w:rFonts w:ascii="Times New Roman"/>
          <w:b w:val="false"/>
          <w:i w:val="false"/>
          <w:color w:val="000000"/>
          <w:sz w:val="28"/>
        </w:rPr>
        <w:t>
      18. Целью деятельности ГУ "Отдел образования Майского района" управления образования Павлодарской области" является проведение государственной политики, направленной на развитие образования в Майском районе, обеспечение конституционных прав и свобод граждан в сфере образования.</w:t>
      </w:r>
    </w:p>
    <w:p>
      <w:pPr>
        <w:spacing w:after="0"/>
        <w:ind w:left="0"/>
        <w:jc w:val="both"/>
      </w:pPr>
      <w:r>
        <w:rPr>
          <w:rFonts w:ascii="Times New Roman"/>
          <w:b w:val="false"/>
          <w:i w:val="false"/>
          <w:color w:val="000000"/>
          <w:sz w:val="28"/>
        </w:rPr>
        <w:t>
      19. Предметом деятельности ГУ "Отдел образования Майского района" управления образования Павлодарской области является осуществление на уровне района государственной политики в сфере образования.</w:t>
      </w:r>
    </w:p>
    <w:p>
      <w:pPr>
        <w:spacing w:after="0"/>
        <w:ind w:left="0"/>
        <w:jc w:val="both"/>
      </w:pPr>
      <w:r>
        <w:rPr>
          <w:rFonts w:ascii="Times New Roman"/>
          <w:b w:val="false"/>
          <w:i w:val="false"/>
          <w:color w:val="000000"/>
          <w:sz w:val="28"/>
        </w:rPr>
        <w:t>
      20.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1-1) вносить через управление образования области на рассмотрение местного исполнительного органа области предложения по основным направлениям развития, оперативному решению проблем в сфере образования;</w:t>
      </w:r>
    </w:p>
    <w:p>
      <w:pPr>
        <w:spacing w:after="0"/>
        <w:ind w:left="0"/>
        <w:jc w:val="both"/>
      </w:pPr>
      <w:r>
        <w:rPr>
          <w:rFonts w:ascii="Times New Roman"/>
          <w:b w:val="false"/>
          <w:i w:val="false"/>
          <w:color w:val="000000"/>
          <w:sz w:val="28"/>
        </w:rPr>
        <w:t>
      1-2) запрашивать и получать в установленном порядке по согласованию с государственными органами, должностными лицами, организациями и гражданами информацию по вопросам, связанным с исполнением задач, поставленных перед ГУ "Отдел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1-3) заключать договоры, соглашения в пределах своей компетенции;</w:t>
      </w:r>
    </w:p>
    <w:p>
      <w:pPr>
        <w:spacing w:after="0"/>
        <w:ind w:left="0"/>
        <w:jc w:val="both"/>
      </w:pPr>
      <w:r>
        <w:rPr>
          <w:rFonts w:ascii="Times New Roman"/>
          <w:b w:val="false"/>
          <w:i w:val="false"/>
          <w:color w:val="000000"/>
          <w:sz w:val="28"/>
        </w:rPr>
        <w:t>
      1-4) изменять, дополнять, расторгать трудовые договоры с работниками в порядке и по основаниям, которые установлены законодательством;</w:t>
      </w:r>
    </w:p>
    <w:p>
      <w:pPr>
        <w:spacing w:after="0"/>
        <w:ind w:left="0"/>
        <w:jc w:val="both"/>
      </w:pPr>
      <w:r>
        <w:rPr>
          <w:rFonts w:ascii="Times New Roman"/>
          <w:b w:val="false"/>
          <w:i w:val="false"/>
          <w:color w:val="000000"/>
          <w:sz w:val="28"/>
        </w:rPr>
        <w:t>
      1-5) издавать в пределах своих полномочий акты работодателя в соответствии с законодательством;</w:t>
      </w:r>
    </w:p>
    <w:p>
      <w:pPr>
        <w:spacing w:after="0"/>
        <w:ind w:left="0"/>
        <w:jc w:val="both"/>
      </w:pPr>
      <w:r>
        <w:rPr>
          <w:rFonts w:ascii="Times New Roman"/>
          <w:b w:val="false"/>
          <w:i w:val="false"/>
          <w:color w:val="000000"/>
          <w:sz w:val="28"/>
        </w:rPr>
        <w:t>
      1-6) заключать трудовые договоры с работниками в порядке и на условиях, установленных законодательством;</w:t>
      </w:r>
    </w:p>
    <w:p>
      <w:pPr>
        <w:spacing w:after="0"/>
        <w:ind w:left="0"/>
        <w:jc w:val="both"/>
      </w:pPr>
      <w:r>
        <w:rPr>
          <w:rFonts w:ascii="Times New Roman"/>
          <w:b w:val="false"/>
          <w:i w:val="false"/>
          <w:color w:val="000000"/>
          <w:sz w:val="28"/>
        </w:rPr>
        <w:t>
      1-7) участвовать в разработке проектов нормативных правовых актов, регулирующих вопросы образования;</w:t>
      </w:r>
    </w:p>
    <w:p>
      <w:pPr>
        <w:spacing w:after="0"/>
        <w:ind w:left="0"/>
        <w:jc w:val="both"/>
      </w:pPr>
      <w:r>
        <w:rPr>
          <w:rFonts w:ascii="Times New Roman"/>
          <w:b w:val="false"/>
          <w:i w:val="false"/>
          <w:color w:val="000000"/>
          <w:sz w:val="28"/>
        </w:rPr>
        <w:t>
      1-8) разрабатывать акты по вопросу управления подведомственными организациями, обеспечивать их реализацию;</w:t>
      </w:r>
    </w:p>
    <w:p>
      <w:pPr>
        <w:spacing w:after="0"/>
        <w:ind w:left="0"/>
        <w:jc w:val="both"/>
      </w:pPr>
      <w:r>
        <w:rPr>
          <w:rFonts w:ascii="Times New Roman"/>
          <w:b w:val="false"/>
          <w:i w:val="false"/>
          <w:color w:val="000000"/>
          <w:sz w:val="28"/>
        </w:rPr>
        <w:t>
      1-9) представлять интересы акима, акимата в судах всех инстанций, государственных органах, учреждениях, предприятиях и иных организациях в пределах своей компетенции, установленной настоящим Положением;</w:t>
      </w:r>
    </w:p>
    <w:p>
      <w:pPr>
        <w:spacing w:after="0"/>
        <w:ind w:left="0"/>
        <w:jc w:val="both"/>
      </w:pPr>
      <w:r>
        <w:rPr>
          <w:rFonts w:ascii="Times New Roman"/>
          <w:b w:val="false"/>
          <w:i w:val="false"/>
          <w:color w:val="000000"/>
          <w:sz w:val="28"/>
        </w:rPr>
        <w:t>
      1-10) осуществлять иные права, предусмотренные действующими законодательными актами.</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2-1) соблюдать требования трудового законодательства Республики Казахстан, соглашений, коллективного, трудового договоров, изданных им актов;</w:t>
      </w:r>
    </w:p>
    <w:p>
      <w:pPr>
        <w:spacing w:after="0"/>
        <w:ind w:left="0"/>
        <w:jc w:val="both"/>
      </w:pPr>
      <w:r>
        <w:rPr>
          <w:rFonts w:ascii="Times New Roman"/>
          <w:b w:val="false"/>
          <w:i w:val="false"/>
          <w:color w:val="000000"/>
          <w:sz w:val="28"/>
        </w:rPr>
        <w:t>
      2-2) при приеме на работу заключать трудовые договоры с работниками в порядке и на условиях, установленных законодательством Республики Казахстан;</w:t>
      </w:r>
    </w:p>
    <w:p>
      <w:pPr>
        <w:spacing w:after="0"/>
        <w:ind w:left="0"/>
        <w:jc w:val="both"/>
      </w:pPr>
      <w:r>
        <w:rPr>
          <w:rFonts w:ascii="Times New Roman"/>
          <w:b w:val="false"/>
          <w:i w:val="false"/>
          <w:color w:val="000000"/>
          <w:sz w:val="28"/>
        </w:rPr>
        <w:t>
      2-3) требовать при приеме на работу документы, необходимые для заключения трудового договора, в соответствии законодательством Республики Казахстан;</w:t>
      </w:r>
    </w:p>
    <w:p>
      <w:pPr>
        <w:spacing w:after="0"/>
        <w:ind w:left="0"/>
        <w:jc w:val="both"/>
      </w:pPr>
      <w:r>
        <w:rPr>
          <w:rFonts w:ascii="Times New Roman"/>
          <w:b w:val="false"/>
          <w:i w:val="false"/>
          <w:color w:val="000000"/>
          <w:sz w:val="28"/>
        </w:rPr>
        <w:t>
      2-4) предоставить работнику работу, обусловленную трудовым договором;</w:t>
      </w:r>
    </w:p>
    <w:p>
      <w:pPr>
        <w:spacing w:after="0"/>
        <w:ind w:left="0"/>
        <w:jc w:val="both"/>
      </w:pPr>
      <w:r>
        <w:rPr>
          <w:rFonts w:ascii="Times New Roman"/>
          <w:b w:val="false"/>
          <w:i w:val="false"/>
          <w:color w:val="000000"/>
          <w:sz w:val="28"/>
        </w:rPr>
        <w:t>
      2-5)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w:t>
      </w:r>
    </w:p>
    <w:p>
      <w:pPr>
        <w:spacing w:after="0"/>
        <w:ind w:left="0"/>
        <w:jc w:val="both"/>
      </w:pPr>
      <w:r>
        <w:rPr>
          <w:rFonts w:ascii="Times New Roman"/>
          <w:b w:val="false"/>
          <w:i w:val="false"/>
          <w:color w:val="000000"/>
          <w:sz w:val="28"/>
        </w:rPr>
        <w:t>
      2-6) в пределах своих полномочий осуществлять иные обязанности, предусмотренные законодательством Республики Казахстан;</w:t>
      </w:r>
    </w:p>
    <w:p>
      <w:pPr>
        <w:spacing w:after="0"/>
        <w:ind w:left="0"/>
        <w:jc w:val="both"/>
      </w:pPr>
      <w:r>
        <w:rPr>
          <w:rFonts w:ascii="Times New Roman"/>
          <w:b w:val="false"/>
          <w:i w:val="false"/>
          <w:color w:val="000000"/>
          <w:sz w:val="28"/>
        </w:rPr>
        <w:t xml:space="preserve">
      21. Функции: </w:t>
      </w:r>
    </w:p>
    <w:p>
      <w:pPr>
        <w:spacing w:after="0"/>
        <w:ind w:left="0"/>
        <w:jc w:val="both"/>
      </w:pPr>
      <w:r>
        <w:rPr>
          <w:rFonts w:ascii="Times New Roman"/>
          <w:b w:val="false"/>
          <w:i w:val="false"/>
          <w:color w:val="000000"/>
          <w:sz w:val="28"/>
        </w:rPr>
        <w:t>
      1) реализует государственную политику в области образования на территории района;</w:t>
      </w:r>
    </w:p>
    <w:p>
      <w:pPr>
        <w:spacing w:after="0"/>
        <w:ind w:left="0"/>
        <w:jc w:val="both"/>
      </w:pPr>
      <w:r>
        <w:rPr>
          <w:rFonts w:ascii="Times New Roman"/>
          <w:b w:val="false"/>
          <w:i w:val="false"/>
          <w:color w:val="000000"/>
          <w:sz w:val="28"/>
        </w:rPr>
        <w:t>
      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w:t>
      </w:r>
    </w:p>
    <w:p>
      <w:pPr>
        <w:spacing w:after="0"/>
        <w:ind w:left="0"/>
        <w:jc w:val="both"/>
      </w:pPr>
      <w:r>
        <w:rPr>
          <w:rFonts w:ascii="Times New Roman"/>
          <w:b w:val="false"/>
          <w:i w:val="false"/>
          <w:color w:val="000000"/>
          <w:sz w:val="28"/>
        </w:rPr>
        <w:t>
      3) издает приказы о назначении и освобождении от должностей руководителей государственных организаций образования;</w:t>
      </w:r>
    </w:p>
    <w:p>
      <w:pPr>
        <w:spacing w:after="0"/>
        <w:ind w:left="0"/>
        <w:jc w:val="both"/>
      </w:pPr>
      <w:r>
        <w:rPr>
          <w:rFonts w:ascii="Times New Roman"/>
          <w:b w:val="false"/>
          <w:i w:val="false"/>
          <w:color w:val="000000"/>
          <w:sz w:val="28"/>
        </w:rPr>
        <w:t>
      4) организует учет детей дошкольного и школьного возраста, их обучение до получения ими среднего образования;</w:t>
      </w:r>
    </w:p>
    <w:p>
      <w:pPr>
        <w:spacing w:after="0"/>
        <w:ind w:left="0"/>
        <w:jc w:val="both"/>
      </w:pPr>
      <w:r>
        <w:rPr>
          <w:rFonts w:ascii="Times New Roman"/>
          <w:b w:val="false"/>
          <w:i w:val="false"/>
          <w:color w:val="000000"/>
          <w:sz w:val="28"/>
        </w:rPr>
        <w:t>
      5) определяет потребность государственного образовательного заказа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6) вносит на утверждение местному исполнительному органу области государственный образовательный заказ на дошкольное воспитание и обучение, размер родительской платы через управление образования области;</w:t>
      </w:r>
    </w:p>
    <w:p>
      <w:pPr>
        <w:spacing w:after="0"/>
        <w:ind w:left="0"/>
        <w:jc w:val="both"/>
      </w:pPr>
      <w:r>
        <w:rPr>
          <w:rFonts w:ascii="Times New Roman"/>
          <w:b w:val="false"/>
          <w:i w:val="false"/>
          <w:color w:val="000000"/>
          <w:sz w:val="28"/>
        </w:rPr>
        <w:t>
      7)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w:t>
      </w:r>
    </w:p>
    <w:p>
      <w:pPr>
        <w:spacing w:after="0"/>
        <w:ind w:left="0"/>
        <w:jc w:val="both"/>
      </w:pPr>
      <w:r>
        <w:rPr>
          <w:rFonts w:ascii="Times New Roman"/>
          <w:b w:val="false"/>
          <w:i w:val="false"/>
          <w:color w:val="000000"/>
          <w:sz w:val="28"/>
        </w:rPr>
        <w:t>
      8) обеспечивает размещение государственного образовательного заказа на дошкольное воспитание и обучение;</w:t>
      </w:r>
    </w:p>
    <w:p>
      <w:pPr>
        <w:spacing w:after="0"/>
        <w:ind w:left="0"/>
        <w:jc w:val="both"/>
      </w:pPr>
      <w:r>
        <w:rPr>
          <w:rFonts w:ascii="Times New Roman"/>
          <w:b w:val="false"/>
          <w:i w:val="false"/>
          <w:color w:val="000000"/>
          <w:sz w:val="28"/>
        </w:rPr>
        <w:t>
      9) обеспечивает размещение государственного образовательного заказа на среднее образование в государственных организациях образования;</w:t>
      </w:r>
    </w:p>
    <w:p>
      <w:pPr>
        <w:spacing w:after="0"/>
        <w:ind w:left="0"/>
        <w:jc w:val="both"/>
      </w:pPr>
      <w:r>
        <w:rPr>
          <w:rFonts w:ascii="Times New Roman"/>
          <w:b w:val="false"/>
          <w:i w:val="false"/>
          <w:color w:val="000000"/>
          <w:sz w:val="28"/>
        </w:rPr>
        <w:t>
      10) обеспечивает дополнительное образование детей, осуществляемое на городском уровне;</w:t>
      </w:r>
    </w:p>
    <w:p>
      <w:pPr>
        <w:spacing w:after="0"/>
        <w:ind w:left="0"/>
        <w:jc w:val="both"/>
      </w:pPr>
      <w:r>
        <w:rPr>
          <w:rFonts w:ascii="Times New Roman"/>
          <w:b w:val="false"/>
          <w:i w:val="false"/>
          <w:color w:val="000000"/>
          <w:sz w:val="28"/>
        </w:rPr>
        <w:t>
      11) обеспечивает координацию деятельности учебно-производственных комбинатов;</w:t>
      </w:r>
    </w:p>
    <w:p>
      <w:pPr>
        <w:spacing w:after="0"/>
        <w:ind w:left="0"/>
        <w:jc w:val="both"/>
      </w:pPr>
      <w:r>
        <w:rPr>
          <w:rFonts w:ascii="Times New Roman"/>
          <w:b w:val="false"/>
          <w:i w:val="false"/>
          <w:color w:val="000000"/>
          <w:sz w:val="28"/>
        </w:rPr>
        <w:t>
      12) содействует в организации участия обучающихся в едином национальном тестировании;</w:t>
      </w:r>
    </w:p>
    <w:p>
      <w:pPr>
        <w:spacing w:after="0"/>
        <w:ind w:left="0"/>
        <w:jc w:val="both"/>
      </w:pPr>
      <w:r>
        <w:rPr>
          <w:rFonts w:ascii="Times New Roman"/>
          <w:b w:val="false"/>
          <w:i w:val="false"/>
          <w:color w:val="000000"/>
          <w:sz w:val="28"/>
        </w:rPr>
        <w:t>
      13)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p>
      <w:pPr>
        <w:spacing w:after="0"/>
        <w:ind w:left="0"/>
        <w:jc w:val="both"/>
      </w:pPr>
      <w:r>
        <w:rPr>
          <w:rFonts w:ascii="Times New Roman"/>
          <w:b w:val="false"/>
          <w:i w:val="false"/>
          <w:color w:val="000000"/>
          <w:sz w:val="28"/>
        </w:rPr>
        <w:t>
      14) ежегодно до 1 августа организует приобретение и доставку учебников и учебно-методических комплексов организациям образования, расположенным в районе,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p>
      <w:pPr>
        <w:spacing w:after="0"/>
        <w:ind w:left="0"/>
        <w:jc w:val="both"/>
      </w:pPr>
      <w:r>
        <w:rPr>
          <w:rFonts w:ascii="Times New Roman"/>
          <w:b w:val="false"/>
          <w:i w:val="false"/>
          <w:color w:val="000000"/>
          <w:sz w:val="28"/>
        </w:rPr>
        <w:t>
      15) обеспечивает организацию и проведение районных школьных олимпиад и конкурсов, научных проектов по общеобразовательным предметам, конкурсов исполнителей и конкурсов профессионального мастерства;</w:t>
      </w:r>
    </w:p>
    <w:p>
      <w:pPr>
        <w:spacing w:after="0"/>
        <w:ind w:left="0"/>
        <w:jc w:val="both"/>
      </w:pPr>
      <w:r>
        <w:rPr>
          <w:rFonts w:ascii="Times New Roman"/>
          <w:b w:val="false"/>
          <w:i w:val="false"/>
          <w:color w:val="000000"/>
          <w:sz w:val="28"/>
        </w:rPr>
        <w:t>
      16) направляет средства на оказание финансовой и материальной помощи обучающимся и воспитанникам государственных организаций образования, находящимся на территории города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17) обеспечивает материально-техническую базу методических кабинетов отдела образования района;</w:t>
      </w:r>
    </w:p>
    <w:p>
      <w:pPr>
        <w:spacing w:after="0"/>
        <w:ind w:left="0"/>
        <w:jc w:val="both"/>
      </w:pPr>
      <w:r>
        <w:rPr>
          <w:rFonts w:ascii="Times New Roman"/>
          <w:b w:val="false"/>
          <w:i w:val="false"/>
          <w:color w:val="000000"/>
          <w:sz w:val="28"/>
        </w:rPr>
        <w:t>
      18) организует аттестацию педагогов и руководящих работников образования города в соответствии с действующим законодательством;</w:t>
      </w:r>
    </w:p>
    <w:p>
      <w:pPr>
        <w:spacing w:after="0"/>
        <w:ind w:left="0"/>
        <w:jc w:val="both"/>
      </w:pPr>
      <w:r>
        <w:rPr>
          <w:rFonts w:ascii="Times New Roman"/>
          <w:b w:val="false"/>
          <w:i w:val="false"/>
          <w:color w:val="000000"/>
          <w:sz w:val="28"/>
        </w:rPr>
        <w:t>
      19) формирует план по переподготовке кадров и повышению квалификации работников государственных организаций образования, финансируемых за счет бюджетных средств;</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всех типов;</w:t>
      </w:r>
    </w:p>
    <w:p>
      <w:pPr>
        <w:spacing w:after="0"/>
        <w:ind w:left="0"/>
        <w:jc w:val="both"/>
      </w:pPr>
      <w:r>
        <w:rPr>
          <w:rFonts w:ascii="Times New Roman"/>
          <w:b w:val="false"/>
          <w:i w:val="false"/>
          <w:color w:val="000000"/>
          <w:sz w:val="28"/>
        </w:rPr>
        <w:t>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w:t>
      </w:r>
    </w:p>
    <w:p>
      <w:pPr>
        <w:spacing w:after="0"/>
        <w:ind w:left="0"/>
        <w:jc w:val="both"/>
      </w:pPr>
      <w:r>
        <w:rPr>
          <w:rFonts w:ascii="Times New Roman"/>
          <w:b w:val="false"/>
          <w:i w:val="false"/>
          <w:color w:val="000000"/>
          <w:sz w:val="28"/>
        </w:rPr>
        <w:t>
      22) организует бесплатный подвоз обучающихся до ближайшей школы и обратно в случае отсутствия школы в соответствующем поселке, селе, сельском округе;</w:t>
      </w:r>
    </w:p>
    <w:p>
      <w:pPr>
        <w:spacing w:after="0"/>
        <w:ind w:left="0"/>
        <w:jc w:val="both"/>
      </w:pPr>
      <w:r>
        <w:rPr>
          <w:rFonts w:ascii="Times New Roman"/>
          <w:b w:val="false"/>
          <w:i w:val="false"/>
          <w:color w:val="000000"/>
          <w:sz w:val="28"/>
        </w:rPr>
        <w:t>
      23) осуществляет кадровое обеспечение государственных организаций образования в районе;</w:t>
      </w:r>
    </w:p>
    <w:p>
      <w:pPr>
        <w:spacing w:after="0"/>
        <w:ind w:left="0"/>
        <w:jc w:val="both"/>
      </w:pPr>
      <w:r>
        <w:rPr>
          <w:rFonts w:ascii="Times New Roman"/>
          <w:b w:val="false"/>
          <w:i w:val="false"/>
          <w:color w:val="000000"/>
          <w:sz w:val="28"/>
        </w:rPr>
        <w:t>
      24) обеспечивает методическое руководство психологической службой в организациях образования, расположенных в районе;</w:t>
      </w:r>
    </w:p>
    <w:p>
      <w:pPr>
        <w:spacing w:after="0"/>
        <w:ind w:left="0"/>
        <w:jc w:val="both"/>
      </w:pPr>
      <w:r>
        <w:rPr>
          <w:rFonts w:ascii="Times New Roman"/>
          <w:b w:val="false"/>
          <w:i w:val="false"/>
          <w:color w:val="000000"/>
          <w:sz w:val="28"/>
        </w:rPr>
        <w:t>
      25) выдает разрешения на обучение в форме экстерната в организациях основного среднего, общего среднего образования;</w:t>
      </w:r>
    </w:p>
    <w:p>
      <w:pPr>
        <w:spacing w:after="0"/>
        <w:ind w:left="0"/>
        <w:jc w:val="both"/>
      </w:pPr>
      <w:r>
        <w:rPr>
          <w:rFonts w:ascii="Times New Roman"/>
          <w:b w:val="false"/>
          <w:i w:val="false"/>
          <w:color w:val="000000"/>
          <w:sz w:val="28"/>
        </w:rPr>
        <w:t>
      26) оказывает содействие попечительским советам;</w:t>
      </w:r>
    </w:p>
    <w:p>
      <w:pPr>
        <w:spacing w:after="0"/>
        <w:ind w:left="0"/>
        <w:jc w:val="both"/>
      </w:pPr>
      <w:r>
        <w:rPr>
          <w:rFonts w:ascii="Times New Roman"/>
          <w:b w:val="false"/>
          <w:i w:val="false"/>
          <w:color w:val="000000"/>
          <w:sz w:val="28"/>
        </w:rPr>
        <w:t>
      27) оказывает государственные услуги в сфере образования;</w:t>
      </w:r>
    </w:p>
    <w:p>
      <w:pPr>
        <w:spacing w:after="0"/>
        <w:ind w:left="0"/>
        <w:jc w:val="both"/>
      </w:pPr>
      <w:r>
        <w:rPr>
          <w:rFonts w:ascii="Times New Roman"/>
          <w:b w:val="false"/>
          <w:i w:val="false"/>
          <w:color w:val="000000"/>
          <w:sz w:val="28"/>
        </w:rPr>
        <w:t>
      28)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29) оказывает организациям дошкольного воспитания и обучения, семьям необходимую методическую и консультативную помощь;</w:t>
      </w:r>
    </w:p>
    <w:p>
      <w:pPr>
        <w:spacing w:after="0"/>
        <w:ind w:left="0"/>
        <w:jc w:val="both"/>
      </w:pPr>
      <w:r>
        <w:rPr>
          <w:rFonts w:ascii="Times New Roman"/>
          <w:b w:val="false"/>
          <w:i w:val="false"/>
          <w:color w:val="000000"/>
          <w:sz w:val="28"/>
        </w:rPr>
        <w:t>
      30) создает в организациях образования, в том числе расположенных в районах, городах специальные условия для получения образования лицами (детьми) с особыми образовательными потребностями;</w:t>
      </w:r>
    </w:p>
    <w:p>
      <w:pPr>
        <w:spacing w:after="0"/>
        <w:ind w:left="0"/>
        <w:jc w:val="both"/>
      </w:pPr>
      <w:r>
        <w:rPr>
          <w:rFonts w:ascii="Times New Roman"/>
          <w:b w:val="false"/>
          <w:i w:val="false"/>
          <w:color w:val="000000"/>
          <w:sz w:val="28"/>
        </w:rPr>
        <w:t>
      31) координирует вопросы по системе оплаты труда работников организации образования района;</w:t>
      </w:r>
    </w:p>
    <w:p>
      <w:pPr>
        <w:spacing w:after="0"/>
        <w:ind w:left="0"/>
        <w:jc w:val="both"/>
      </w:pPr>
      <w:r>
        <w:rPr>
          <w:rFonts w:ascii="Times New Roman"/>
          <w:b w:val="false"/>
          <w:i w:val="false"/>
          <w:color w:val="000000"/>
          <w:sz w:val="28"/>
        </w:rPr>
        <w:t>
      32) вносит на утверждение местного исполнительного органа области через управление образования области структуру отдела образования района;</w:t>
      </w:r>
    </w:p>
    <w:p>
      <w:pPr>
        <w:spacing w:after="0"/>
        <w:ind w:left="0"/>
        <w:jc w:val="both"/>
      </w:pPr>
      <w:r>
        <w:rPr>
          <w:rFonts w:ascii="Times New Roman"/>
          <w:b w:val="false"/>
          <w:i w:val="false"/>
          <w:color w:val="000000"/>
          <w:sz w:val="28"/>
        </w:rPr>
        <w:t>
      33) согласовывает тарификационные списки, штатное расписание, рабочие учебные планы государственных организаций образования (дошкольное воспитание и обучение, начальное, основное среднее, общее среднее образование, дополнительное образование), а также численность класс-комплектов организаций среднего образования, исходя из потребности, соответствующей территорий обслуживания;</w:t>
      </w:r>
    </w:p>
    <w:p>
      <w:pPr>
        <w:spacing w:after="0"/>
        <w:ind w:left="0"/>
        <w:jc w:val="both"/>
      </w:pPr>
      <w:r>
        <w:rPr>
          <w:rFonts w:ascii="Times New Roman"/>
          <w:b w:val="false"/>
          <w:i w:val="false"/>
          <w:color w:val="000000"/>
          <w:sz w:val="28"/>
        </w:rPr>
        <w:t>
      34) привлекает к дисциплинарной ответственности первых руководителей государственных организаций образований дошкольного, среднего образования и дополнительного образования на подведомственной территории;</w:t>
      </w:r>
    </w:p>
    <w:p>
      <w:pPr>
        <w:spacing w:after="0"/>
        <w:ind w:left="0"/>
        <w:jc w:val="both"/>
      </w:pPr>
      <w:r>
        <w:rPr>
          <w:rFonts w:ascii="Times New Roman"/>
          <w:b w:val="false"/>
          <w:i w:val="false"/>
          <w:color w:val="000000"/>
          <w:sz w:val="28"/>
        </w:rPr>
        <w:t>
      35) осуществляет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3. Статус, полномочия первого руководителя ГУ "Отдел образования Майского района"</w:t>
      </w:r>
    </w:p>
    <w:p>
      <w:pPr>
        <w:spacing w:after="0"/>
        <w:ind w:left="0"/>
        <w:jc w:val="both"/>
      </w:pPr>
      <w:r>
        <w:rPr>
          <w:rFonts w:ascii="Times New Roman"/>
          <w:b w:val="false"/>
          <w:i w:val="false"/>
          <w:color w:val="000000"/>
          <w:sz w:val="28"/>
        </w:rPr>
        <w:t>
      22. Руководство ГУ "Отдел образования Майскогорайона" управления образования Павлодарской области осуществляется первым руководителем, который несет персональную ответственность за выполнение задач возложенных на ГУ "Отдел образования Майского района" управления образования Павлодарской области, и осуществление им своих полномочий.</w:t>
      </w:r>
    </w:p>
    <w:p>
      <w:pPr>
        <w:spacing w:after="0"/>
        <w:ind w:left="0"/>
        <w:jc w:val="both"/>
      </w:pPr>
      <w:r>
        <w:rPr>
          <w:rFonts w:ascii="Times New Roman"/>
          <w:b w:val="false"/>
          <w:i w:val="false"/>
          <w:color w:val="000000"/>
          <w:sz w:val="28"/>
        </w:rPr>
        <w:t>
      23. Первый руководитель ГУ "Отдел образования Майского района" управления образования Павлодарской области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24. Полномочия первого руководителя ГУ "Отдел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1) представляет через управление образования на утверждение акимата Павлодарской области Положение о государственном учреждении;</w:t>
      </w:r>
    </w:p>
    <w:p>
      <w:pPr>
        <w:spacing w:after="0"/>
        <w:ind w:left="0"/>
        <w:jc w:val="both"/>
      </w:pPr>
      <w:r>
        <w:rPr>
          <w:rFonts w:ascii="Times New Roman"/>
          <w:b w:val="false"/>
          <w:i w:val="false"/>
          <w:color w:val="000000"/>
          <w:sz w:val="28"/>
        </w:rPr>
        <w:t>
      2) организует работу по выполнению Законов, актов Президента Республики Казахстан, Правительства Республики Казахстан, постановлений акимата области, систематически информирует вышестоящие органы о ходе их выполнения;</w:t>
      </w:r>
    </w:p>
    <w:p>
      <w:pPr>
        <w:spacing w:after="0"/>
        <w:ind w:left="0"/>
        <w:jc w:val="both"/>
      </w:pPr>
      <w:r>
        <w:rPr>
          <w:rFonts w:ascii="Times New Roman"/>
          <w:b w:val="false"/>
          <w:i w:val="false"/>
          <w:color w:val="000000"/>
          <w:sz w:val="28"/>
        </w:rPr>
        <w:t>
      3) издает приказы и дает указания по вопросам, входящим в его компетенцию, обязательные для выполнения всеми работниками ГУ "Отдел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4) принимает меры по противодействию коррупции в государственном учреждении;</w:t>
      </w:r>
    </w:p>
    <w:p>
      <w:pPr>
        <w:spacing w:after="0"/>
        <w:ind w:left="0"/>
        <w:jc w:val="both"/>
      </w:pPr>
      <w:r>
        <w:rPr>
          <w:rFonts w:ascii="Times New Roman"/>
          <w:b w:val="false"/>
          <w:i w:val="false"/>
          <w:color w:val="000000"/>
          <w:sz w:val="28"/>
        </w:rPr>
        <w:t xml:space="preserve">
      5) несет персональную ответственность за выполнение обязанностей по противодействию коррупции в государственном учреждении; </w:t>
      </w:r>
    </w:p>
    <w:p>
      <w:pPr>
        <w:spacing w:after="0"/>
        <w:ind w:left="0"/>
        <w:jc w:val="both"/>
      </w:pPr>
      <w:r>
        <w:rPr>
          <w:rFonts w:ascii="Times New Roman"/>
          <w:b w:val="false"/>
          <w:i w:val="false"/>
          <w:color w:val="000000"/>
          <w:sz w:val="28"/>
        </w:rPr>
        <w:t>
      6) действует без доверенности от имени ГУ "Отдел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7) представляет ГУ "Отдел образования Майского района" управления образования Павлодарской области в государственных органах, иных организациях;</w:t>
      </w:r>
    </w:p>
    <w:p>
      <w:pPr>
        <w:spacing w:after="0"/>
        <w:ind w:left="0"/>
        <w:jc w:val="both"/>
      </w:pPr>
      <w:r>
        <w:rPr>
          <w:rFonts w:ascii="Times New Roman"/>
          <w:b w:val="false"/>
          <w:i w:val="false"/>
          <w:color w:val="000000"/>
          <w:sz w:val="28"/>
        </w:rPr>
        <w:t>
      8) в случаях и пределах, установленных законодательством, распоряжается имуществом;</w:t>
      </w:r>
    </w:p>
    <w:p>
      <w:pPr>
        <w:spacing w:after="0"/>
        <w:ind w:left="0"/>
        <w:jc w:val="both"/>
      </w:pPr>
      <w:r>
        <w:rPr>
          <w:rFonts w:ascii="Times New Roman"/>
          <w:b w:val="false"/>
          <w:i w:val="false"/>
          <w:color w:val="000000"/>
          <w:sz w:val="28"/>
        </w:rPr>
        <w:t>
      9) заключает договоры в установленном законодательством порядке;</w:t>
      </w:r>
    </w:p>
    <w:p>
      <w:pPr>
        <w:spacing w:after="0"/>
        <w:ind w:left="0"/>
        <w:jc w:val="both"/>
      </w:pPr>
      <w:r>
        <w:rPr>
          <w:rFonts w:ascii="Times New Roman"/>
          <w:b w:val="false"/>
          <w:i w:val="false"/>
          <w:color w:val="000000"/>
          <w:sz w:val="28"/>
        </w:rPr>
        <w:t>
      10) выдает доверенности;</w:t>
      </w:r>
    </w:p>
    <w:p>
      <w:pPr>
        <w:spacing w:after="0"/>
        <w:ind w:left="0"/>
        <w:jc w:val="both"/>
      </w:pPr>
      <w:r>
        <w:rPr>
          <w:rFonts w:ascii="Times New Roman"/>
          <w:b w:val="false"/>
          <w:i w:val="false"/>
          <w:color w:val="000000"/>
          <w:sz w:val="28"/>
        </w:rPr>
        <w:t>
      11) подписывает акты ГУ "Отдел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12) издает приказы о назначении и освобождении от занимаемой должности работников ГУ "Отдел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13) определяет обязанности работников и функции структурных подразделений ГУ "Отдел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14) применяет меры поощрения и налагает дисциплинарные взыскания на работников ГУ "Отдел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15) осуществляет иные полномочия, возложенные на него законодательством и настоящим Положением.</w:t>
      </w:r>
    </w:p>
    <w:p>
      <w:pPr>
        <w:spacing w:after="0"/>
        <w:ind w:left="0"/>
        <w:jc w:val="both"/>
      </w:pPr>
      <w:r>
        <w:rPr>
          <w:rFonts w:ascii="Times New Roman"/>
          <w:b w:val="false"/>
          <w:i w:val="false"/>
          <w:color w:val="000000"/>
          <w:sz w:val="28"/>
        </w:rPr>
        <w:t>
      Исполнение полномочий первого руководителя ГУ "Отдел образования Майского района" управления образования Павлодарской области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25. Взаимоотношения между ГУ "Отдел образования Майского района" управления образования Павлодарской области и уполномоченным органом по управлению коммунальным имуществом (местным исполнительным органом области)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26. Взаимоотношения между ГУ "Отдел образования Майского района" управления образования Павлодарской области и уполномоченным органом соответствующей отрасли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27. Взаимоотношения между администрацией ГУ "Отдел образования Майского района" управления образования Павлодарской области и трудовым коллективом определяются в соответствии с законодательством о государственной службе и Трудовым кодексом Республики Казахстан.</w:t>
      </w:r>
    </w:p>
    <w:p>
      <w:pPr>
        <w:spacing w:after="0"/>
        <w:ind w:left="0"/>
        <w:jc w:val="both"/>
      </w:pPr>
      <w:r>
        <w:rPr>
          <w:rFonts w:ascii="Times New Roman"/>
          <w:b w:val="false"/>
          <w:i w:val="false"/>
          <w:color w:val="000000"/>
          <w:sz w:val="28"/>
        </w:rPr>
        <w:t>
      5. Имущество ГУ "Отдел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28. ГУ "Отдел образования Майскогорайона" управления образования Павлодарской области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ГУ "Отдел образования Майского района" управления образования Павлодарской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29. Имущество, закрепленное за ГУ "Отдел образования Майского района" управления образования Павлодарской области", относится к областной коммунальной собственности.</w:t>
      </w:r>
    </w:p>
    <w:p>
      <w:pPr>
        <w:spacing w:after="0"/>
        <w:ind w:left="0"/>
        <w:jc w:val="both"/>
      </w:pPr>
      <w:r>
        <w:rPr>
          <w:rFonts w:ascii="Times New Roman"/>
          <w:b w:val="false"/>
          <w:i w:val="false"/>
          <w:color w:val="000000"/>
          <w:sz w:val="28"/>
        </w:rPr>
        <w:t>
      30. ГУ "Отдел образования Майского района" управления образования Павлодарской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both"/>
      </w:pPr>
      <w:r>
        <w:rPr>
          <w:rFonts w:ascii="Times New Roman"/>
          <w:b w:val="false"/>
          <w:i w:val="false"/>
          <w:color w:val="000000"/>
          <w:sz w:val="28"/>
        </w:rPr>
        <w:t>
      6. Реорганизация и упразднение (ликвидация) ГУ "Отдел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31. Реорганизация и упразднение (ликвидация) ГУ "Отдел образования Майского района"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Перечень организаций, находящихся в ведении ГУ "Отдел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1) Коммунальное государственное казенное предприятие "Районный Дом школьников"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2) Коммунальное государственное казенное предприятие "Детская школа искусств им. Байгабыла Жылкыбаева"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3) Коммунальное государственное казенное предприятие "Ясли- сад "Акбота"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4) Коммунальное государственное казенное предприятие "Ясли -сад "Карлыгаш"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5) Коммунальное государственное учреждение "Майская средняя общеобразовательная школа"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6) Коммунальное государственное учреждение "Средняя общеобразовательная школа имени Ерсина Мукашева"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7) Коммунальное государственное учреждение "Жалтырская средняя общеобразовательная школа"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8) Коммунальное государственное учреждение "Казанская средняя общеобразовательная школа"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9) Коммунальное государственное учреждение "Акжарская средняя общеобразовательная школа"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10) Коммунальное государственное учреждение "Акшиманская основная средняя школа"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11) Коммунальное государственное учреждение "Казахстанская основная средняя школа"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12) Коммунальное государственное учреждение "Сатинская основная средняя школа"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13) Коммунальное государственное учреждение "Средняя общеобразовательная школа-лицей имени Амангельды Иманова"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14) Коммунальное государственное учреждение "Майтюбекская средняя общеобразовательная школа"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15) Коммунальное государственное учреждение "Каратерекская средняя общеобразовательная школа"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16) Коммунальное государственное учреждение "Малайсаринская средняя общеобразовательная школа"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17) Коммунальное государственное учреждение "Коктюбинская средняя общеобразовательная школа" отдела образования Майского района, управления образования Павлодарской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bl>
    <w:bookmarkStart w:name="z24" w:id="14"/>
    <w:p>
      <w:pPr>
        <w:spacing w:after="0"/>
        <w:ind w:left="0"/>
        <w:jc w:val="left"/>
      </w:pPr>
      <w:r>
        <w:rPr>
          <w:rFonts w:ascii="Times New Roman"/>
          <w:b/>
          <w:i w:val="false"/>
          <w:color w:val="000000"/>
        </w:rPr>
        <w:t xml:space="preserve"> Положение о государственном учреждении "Отдел образования города Павлодара" управления образования Павлодарской области</w:t>
      </w:r>
    </w:p>
    <w:bookmarkEnd w:id="14"/>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Государственное учреждение "Отдел образования города Павлодара" управления образования Павлодарской области (далее – ГУ "Отдел образования города Павлодара" управления образования Павлодарской области) является государственным органом Республики Казахстан, уполномоченное акиматом Павлодарской области на осуществление деятельности в сфере образования на территории города.</w:t>
      </w:r>
    </w:p>
    <w:p>
      <w:pPr>
        <w:spacing w:after="0"/>
        <w:ind w:left="0"/>
        <w:jc w:val="both"/>
      </w:pPr>
      <w:r>
        <w:rPr>
          <w:rFonts w:ascii="Times New Roman"/>
          <w:b w:val="false"/>
          <w:i w:val="false"/>
          <w:color w:val="000000"/>
          <w:sz w:val="28"/>
        </w:rPr>
        <w:t>
      2. ГУ "Отдел образования города Павлодара" управления образования Павлодарской области ведомств не имеет.</w:t>
      </w:r>
    </w:p>
    <w:p>
      <w:pPr>
        <w:spacing w:after="0"/>
        <w:ind w:left="0"/>
        <w:jc w:val="both"/>
      </w:pPr>
      <w:r>
        <w:rPr>
          <w:rFonts w:ascii="Times New Roman"/>
          <w:b w:val="false"/>
          <w:i w:val="false"/>
          <w:color w:val="000000"/>
          <w:sz w:val="28"/>
        </w:rPr>
        <w:t>
      3. ГУ "Отдел образования города Павлодара" управления образования Павлодарской области подотчетен и подконтролен ГУ "Управление образования Павлодарской области".</w:t>
      </w:r>
    </w:p>
    <w:p>
      <w:pPr>
        <w:spacing w:after="0"/>
        <w:ind w:left="0"/>
        <w:jc w:val="both"/>
      </w:pPr>
      <w:r>
        <w:rPr>
          <w:rFonts w:ascii="Times New Roman"/>
          <w:b w:val="false"/>
          <w:i w:val="false"/>
          <w:color w:val="000000"/>
          <w:sz w:val="28"/>
        </w:rPr>
        <w:t>
      4. ГУ "Отдел образования города Павлодара" управления образования Павлодарской области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5. ГУ "Отдел образования города Павлодара" управления образования Павлодарской области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6. ГУ "Отдел образования города Павлодара" управления образования Павлодарской области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7. ГУ "Отдел образования города Павлодара" управления образования Павлодарской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8. ГУ "Отдел образования города Павлодара" управления образования Павлодарской области по вопросам своей компетенции в установленном законодательством порядке принимает решения, оформляемые приказами руководителя ГУ "Отдел образования города Павлодара" управления образования Павлодарской области и другими актами, предусмотренными законодательством Республики Казахстан. </w:t>
      </w:r>
    </w:p>
    <w:p>
      <w:pPr>
        <w:spacing w:after="0"/>
        <w:ind w:left="0"/>
        <w:jc w:val="both"/>
      </w:pPr>
      <w:r>
        <w:rPr>
          <w:rFonts w:ascii="Times New Roman"/>
          <w:b w:val="false"/>
          <w:i w:val="false"/>
          <w:color w:val="000000"/>
          <w:sz w:val="28"/>
        </w:rPr>
        <w:t>
      9. Структура и лимит штатной численности ГУ "Отдел образования города Павлодара" управления образования Павлодарской области утверждаются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10. Местонахождение ГУ "Отдел образования города Павлодара" управления образования Павлодарской области: Республика Казахстан, Павлодарская область, 140000, город Павлодар, улица Кривенко, 25.</w:t>
      </w:r>
    </w:p>
    <w:p>
      <w:pPr>
        <w:spacing w:after="0"/>
        <w:ind w:left="0"/>
        <w:jc w:val="both"/>
      </w:pPr>
      <w:r>
        <w:rPr>
          <w:rFonts w:ascii="Times New Roman"/>
          <w:b w:val="false"/>
          <w:i w:val="false"/>
          <w:color w:val="000000"/>
          <w:sz w:val="28"/>
        </w:rPr>
        <w:t xml:space="preserve">
      11. Полное наименование государственного органа: </w:t>
      </w:r>
    </w:p>
    <w:p>
      <w:pPr>
        <w:spacing w:after="0"/>
        <w:ind w:left="0"/>
        <w:jc w:val="both"/>
      </w:pPr>
      <w:r>
        <w:rPr>
          <w:rFonts w:ascii="Times New Roman"/>
          <w:b w:val="false"/>
          <w:i w:val="false"/>
          <w:color w:val="000000"/>
          <w:sz w:val="28"/>
        </w:rPr>
        <w:t>
      на государственном языке - Павлодар облысы білім беру басқармасының "Павлодар қаласының білім беру бөлімі" мемлекеттік мекемесі;</w:t>
      </w:r>
    </w:p>
    <w:p>
      <w:pPr>
        <w:spacing w:after="0"/>
        <w:ind w:left="0"/>
        <w:jc w:val="both"/>
      </w:pPr>
      <w:r>
        <w:rPr>
          <w:rFonts w:ascii="Times New Roman"/>
          <w:b w:val="false"/>
          <w:i w:val="false"/>
          <w:color w:val="000000"/>
          <w:sz w:val="28"/>
        </w:rPr>
        <w:t xml:space="preserve">
      на русском языке - государственное учреждение "Отдел образования города Павлодара" управления образования Павлодарской области. </w:t>
      </w:r>
    </w:p>
    <w:p>
      <w:pPr>
        <w:spacing w:after="0"/>
        <w:ind w:left="0"/>
        <w:jc w:val="both"/>
      </w:pPr>
      <w:r>
        <w:rPr>
          <w:rFonts w:ascii="Times New Roman"/>
          <w:b w:val="false"/>
          <w:i w:val="false"/>
          <w:color w:val="000000"/>
          <w:sz w:val="28"/>
        </w:rPr>
        <w:t xml:space="preserve">
      12. Режим работы ГУ "Отдел образования города Павлодара" управления образования Павлодарской области: понедельник - пятница с 9.00 часов до 18.30 часов, обеденный перерыв с 13.00 часов до 14.30 часов, выходные дни: суббота - воскресенье. </w:t>
      </w:r>
    </w:p>
    <w:p>
      <w:pPr>
        <w:spacing w:after="0"/>
        <w:ind w:left="0"/>
        <w:jc w:val="both"/>
      </w:pPr>
      <w:r>
        <w:rPr>
          <w:rFonts w:ascii="Times New Roman"/>
          <w:b w:val="false"/>
          <w:i w:val="false"/>
          <w:color w:val="000000"/>
          <w:sz w:val="28"/>
        </w:rPr>
        <w:t xml:space="preserve">
      13. Учредителем ГУ "Отдел образования города Павлодара" управления образования Павлодарской области является государство в лице акимата Павлодарской области. </w:t>
      </w:r>
    </w:p>
    <w:p>
      <w:pPr>
        <w:spacing w:after="0"/>
        <w:ind w:left="0"/>
        <w:jc w:val="both"/>
      </w:pPr>
      <w:r>
        <w:rPr>
          <w:rFonts w:ascii="Times New Roman"/>
          <w:b w:val="false"/>
          <w:i w:val="false"/>
          <w:color w:val="000000"/>
          <w:sz w:val="28"/>
        </w:rPr>
        <w:t xml:space="preserve">
      14. Настоящее Положение является учредительным документом ГУ "Отдел образования города Павлодара" управления образования Павлодарской области. </w:t>
      </w:r>
    </w:p>
    <w:p>
      <w:pPr>
        <w:spacing w:after="0"/>
        <w:ind w:left="0"/>
        <w:jc w:val="both"/>
      </w:pPr>
      <w:r>
        <w:rPr>
          <w:rFonts w:ascii="Times New Roman"/>
          <w:b w:val="false"/>
          <w:i w:val="false"/>
          <w:color w:val="000000"/>
          <w:sz w:val="28"/>
        </w:rPr>
        <w:t>
      15. Финансирование деятельности ГУ "Отдел образования города Павлодара" управления образования Павлодарской области осуществляется из средств областного бюджета.</w:t>
      </w:r>
    </w:p>
    <w:p>
      <w:pPr>
        <w:spacing w:after="0"/>
        <w:ind w:left="0"/>
        <w:jc w:val="both"/>
      </w:pPr>
      <w:r>
        <w:rPr>
          <w:rFonts w:ascii="Times New Roman"/>
          <w:b w:val="false"/>
          <w:i w:val="false"/>
          <w:color w:val="000000"/>
          <w:sz w:val="28"/>
        </w:rPr>
        <w:t>
      16. ГУ "Отдел образования города Павлодара" управления образования Павлодарской области запрещается вступать в договорные отношения с субъектами предпринимательства на предмет выполнения обязанностей, являющихся полномочиями ГУ "Отдел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Если ГУ "Отдел образования города Павлодара" управления образования Павлодарской области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p>
      <w:pPr>
        <w:spacing w:after="0"/>
        <w:ind w:left="0"/>
        <w:jc w:val="both"/>
      </w:pPr>
      <w:r>
        <w:rPr>
          <w:rFonts w:ascii="Times New Roman"/>
          <w:b w:val="false"/>
          <w:i w:val="false"/>
          <w:color w:val="000000"/>
          <w:sz w:val="28"/>
        </w:rPr>
        <w:t>
      2. Задачи, цели, предмет и полномочия ГУ "Отдел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17. Задачи:</w:t>
      </w:r>
    </w:p>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pPr>
        <w:spacing w:after="0"/>
        <w:ind w:left="0"/>
        <w:jc w:val="both"/>
      </w:pP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pPr>
        <w:spacing w:after="0"/>
        <w:ind w:left="0"/>
        <w:jc w:val="both"/>
      </w:pP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pPr>
        <w:spacing w:after="0"/>
        <w:ind w:left="0"/>
        <w:jc w:val="both"/>
      </w:pPr>
      <w:r>
        <w:rPr>
          <w:rFonts w:ascii="Times New Roman"/>
          <w:b w:val="false"/>
          <w:i w:val="false"/>
          <w:color w:val="000000"/>
          <w:sz w:val="28"/>
        </w:rPr>
        <w:t>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w:t>
      </w:r>
    </w:p>
    <w:p>
      <w:pPr>
        <w:spacing w:after="0"/>
        <w:ind w:left="0"/>
        <w:jc w:val="both"/>
      </w:pPr>
      <w:r>
        <w:rPr>
          <w:rFonts w:ascii="Times New Roman"/>
          <w:b w:val="false"/>
          <w:i w:val="false"/>
          <w:color w:val="000000"/>
          <w:sz w:val="28"/>
        </w:rPr>
        <w:t>
      6) обеспечение повышения социального статуса педагогов;</w:t>
      </w:r>
    </w:p>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p>
      <w:pPr>
        <w:spacing w:after="0"/>
        <w:ind w:left="0"/>
        <w:jc w:val="both"/>
      </w:pPr>
      <w:r>
        <w:rPr>
          <w:rFonts w:ascii="Times New Roman"/>
          <w:b w:val="false"/>
          <w:i w:val="false"/>
          <w:color w:val="000000"/>
          <w:sz w:val="28"/>
        </w:rPr>
        <w:t>
      9) внедрение и эффективное использование новых технологий обучения;</w:t>
      </w:r>
    </w:p>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pPr>
        <w:spacing w:after="0"/>
        <w:ind w:left="0"/>
        <w:jc w:val="both"/>
      </w:pPr>
      <w:r>
        <w:rPr>
          <w:rFonts w:ascii="Times New Roman"/>
          <w:b w:val="false"/>
          <w:i w:val="false"/>
          <w:color w:val="000000"/>
          <w:sz w:val="28"/>
        </w:rPr>
        <w:t>
      11) интеграция в образование;</w:t>
      </w:r>
    </w:p>
    <w:p>
      <w:pPr>
        <w:spacing w:after="0"/>
        <w:ind w:left="0"/>
        <w:jc w:val="both"/>
      </w:pPr>
      <w:r>
        <w:rPr>
          <w:rFonts w:ascii="Times New Roman"/>
          <w:b w:val="false"/>
          <w:i w:val="false"/>
          <w:color w:val="000000"/>
          <w:sz w:val="28"/>
        </w:rPr>
        <w:t>
      12) обеспечение профессиональной мотивации обучающихся;</w:t>
      </w:r>
    </w:p>
    <w:p>
      <w:pPr>
        <w:spacing w:after="0"/>
        <w:ind w:left="0"/>
        <w:jc w:val="both"/>
      </w:pPr>
      <w:r>
        <w:rPr>
          <w:rFonts w:ascii="Times New Roman"/>
          <w:b w:val="false"/>
          <w:i w:val="false"/>
          <w:color w:val="000000"/>
          <w:sz w:val="28"/>
        </w:rPr>
        <w:t>
      13) создание специальных условий для получения образования с учетом индивидуальных особенностей обучающихся и воспитанников;</w:t>
      </w:r>
    </w:p>
    <w:p>
      <w:pPr>
        <w:spacing w:after="0"/>
        <w:ind w:left="0"/>
        <w:jc w:val="both"/>
      </w:pPr>
      <w:r>
        <w:rPr>
          <w:rFonts w:ascii="Times New Roman"/>
          <w:b w:val="false"/>
          <w:i w:val="false"/>
          <w:color w:val="000000"/>
          <w:sz w:val="28"/>
        </w:rPr>
        <w:t>
       14) в пределах своих полномочий осуществление иных задач, предусмотренных законодательством Республики Казахстан.</w:t>
      </w:r>
    </w:p>
    <w:p>
      <w:pPr>
        <w:spacing w:after="0"/>
        <w:ind w:left="0"/>
        <w:jc w:val="both"/>
      </w:pPr>
      <w:r>
        <w:rPr>
          <w:rFonts w:ascii="Times New Roman"/>
          <w:b w:val="false"/>
          <w:i w:val="false"/>
          <w:color w:val="000000"/>
          <w:sz w:val="28"/>
        </w:rPr>
        <w:t>
      18. Целью деятельности ГУ "Отдел образования города Павлодара" управления образования Павлодарской области" является проведение государственной политики, направленной на развитие образования в городе Павлодаре, обеспечение конституционных прав и свобод граждан в сфере образования.</w:t>
      </w:r>
    </w:p>
    <w:p>
      <w:pPr>
        <w:spacing w:after="0"/>
        <w:ind w:left="0"/>
        <w:jc w:val="both"/>
      </w:pPr>
      <w:r>
        <w:rPr>
          <w:rFonts w:ascii="Times New Roman"/>
          <w:b w:val="false"/>
          <w:i w:val="false"/>
          <w:color w:val="000000"/>
          <w:sz w:val="28"/>
        </w:rPr>
        <w:t>
      19. Предметом деятельности ГУ "Отдел образования города Павлодара" управления образования Павлодарской области является осуществление на уровне города государственной политики в сфере образования.</w:t>
      </w:r>
    </w:p>
    <w:p>
      <w:pPr>
        <w:spacing w:after="0"/>
        <w:ind w:left="0"/>
        <w:jc w:val="both"/>
      </w:pPr>
      <w:r>
        <w:rPr>
          <w:rFonts w:ascii="Times New Roman"/>
          <w:b w:val="false"/>
          <w:i w:val="false"/>
          <w:color w:val="000000"/>
          <w:sz w:val="28"/>
        </w:rPr>
        <w:t>
      20.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1-1) вносить через управление образования области на рассмотрение местного исполнительного органа области предложения по основным направлениям развития, оперативному решению проблем в сфере образования;</w:t>
      </w:r>
    </w:p>
    <w:p>
      <w:pPr>
        <w:spacing w:after="0"/>
        <w:ind w:left="0"/>
        <w:jc w:val="both"/>
      </w:pPr>
      <w:r>
        <w:rPr>
          <w:rFonts w:ascii="Times New Roman"/>
          <w:b w:val="false"/>
          <w:i w:val="false"/>
          <w:color w:val="000000"/>
          <w:sz w:val="28"/>
        </w:rPr>
        <w:t>
      1-2) запрашивать и получать в установленном порядке по согласованию с государственными органами, должностными лицами, организациями и гражданами информацию по вопросам, связанным с исполнением задач, поставленных перед ГУ "Отдел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1-3) заключать договоры, соглашения в пределах своей компетенции;</w:t>
      </w:r>
    </w:p>
    <w:p>
      <w:pPr>
        <w:spacing w:after="0"/>
        <w:ind w:left="0"/>
        <w:jc w:val="both"/>
      </w:pPr>
      <w:r>
        <w:rPr>
          <w:rFonts w:ascii="Times New Roman"/>
          <w:b w:val="false"/>
          <w:i w:val="false"/>
          <w:color w:val="000000"/>
          <w:sz w:val="28"/>
        </w:rPr>
        <w:t>
      1-4) изменять, дополнять, расторгать трудовые договоры с работниками в порядке и по основаниям, которые установлены законодательством;</w:t>
      </w:r>
    </w:p>
    <w:p>
      <w:pPr>
        <w:spacing w:after="0"/>
        <w:ind w:left="0"/>
        <w:jc w:val="both"/>
      </w:pPr>
      <w:r>
        <w:rPr>
          <w:rFonts w:ascii="Times New Roman"/>
          <w:b w:val="false"/>
          <w:i w:val="false"/>
          <w:color w:val="000000"/>
          <w:sz w:val="28"/>
        </w:rPr>
        <w:t>
      1-5) издавать в пределах своих полномочий акты работодателя в соответствии с законодательством;</w:t>
      </w:r>
    </w:p>
    <w:p>
      <w:pPr>
        <w:spacing w:after="0"/>
        <w:ind w:left="0"/>
        <w:jc w:val="both"/>
      </w:pPr>
      <w:r>
        <w:rPr>
          <w:rFonts w:ascii="Times New Roman"/>
          <w:b w:val="false"/>
          <w:i w:val="false"/>
          <w:color w:val="000000"/>
          <w:sz w:val="28"/>
        </w:rPr>
        <w:t>
      1-6) заключать трудовые договоры с работниками в порядке и на условиях, установленных законодательством;</w:t>
      </w:r>
    </w:p>
    <w:p>
      <w:pPr>
        <w:spacing w:after="0"/>
        <w:ind w:left="0"/>
        <w:jc w:val="both"/>
      </w:pPr>
      <w:r>
        <w:rPr>
          <w:rFonts w:ascii="Times New Roman"/>
          <w:b w:val="false"/>
          <w:i w:val="false"/>
          <w:color w:val="000000"/>
          <w:sz w:val="28"/>
        </w:rPr>
        <w:t>
      1-7) участвовать в разработке проектов нормативных правовых актов, регулирующих вопросы образования;</w:t>
      </w:r>
    </w:p>
    <w:p>
      <w:pPr>
        <w:spacing w:after="0"/>
        <w:ind w:left="0"/>
        <w:jc w:val="both"/>
      </w:pPr>
      <w:r>
        <w:rPr>
          <w:rFonts w:ascii="Times New Roman"/>
          <w:b w:val="false"/>
          <w:i w:val="false"/>
          <w:color w:val="000000"/>
          <w:sz w:val="28"/>
        </w:rPr>
        <w:t>
      1-8) разрабатывать акты по вопросу управления подведомственными организациями, обеспечивать их реализацию;</w:t>
      </w:r>
    </w:p>
    <w:p>
      <w:pPr>
        <w:spacing w:after="0"/>
        <w:ind w:left="0"/>
        <w:jc w:val="both"/>
      </w:pPr>
      <w:r>
        <w:rPr>
          <w:rFonts w:ascii="Times New Roman"/>
          <w:b w:val="false"/>
          <w:i w:val="false"/>
          <w:color w:val="000000"/>
          <w:sz w:val="28"/>
        </w:rPr>
        <w:t>
      1-9) представлять интересы акима, акимата в судах всех инстанций, государственных органах, учреждениях, предприятиях и иных организациях в пределах своей компетенции, установленной настоящим Положением;</w:t>
      </w:r>
    </w:p>
    <w:p>
      <w:pPr>
        <w:spacing w:after="0"/>
        <w:ind w:left="0"/>
        <w:jc w:val="both"/>
      </w:pPr>
      <w:r>
        <w:rPr>
          <w:rFonts w:ascii="Times New Roman"/>
          <w:b w:val="false"/>
          <w:i w:val="false"/>
          <w:color w:val="000000"/>
          <w:sz w:val="28"/>
        </w:rPr>
        <w:t>
      1-10) осуществлять иные права, предусмотренные действующими законодательными актами.</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2-1) соблюдать требования трудового законодательства Республики Казахстан, соглашений, коллективного, трудового договоров, изданных им актов;</w:t>
      </w:r>
    </w:p>
    <w:p>
      <w:pPr>
        <w:spacing w:after="0"/>
        <w:ind w:left="0"/>
        <w:jc w:val="both"/>
      </w:pPr>
      <w:r>
        <w:rPr>
          <w:rFonts w:ascii="Times New Roman"/>
          <w:b w:val="false"/>
          <w:i w:val="false"/>
          <w:color w:val="000000"/>
          <w:sz w:val="28"/>
        </w:rPr>
        <w:t>
      2-2) при приеме на работу заключать трудовые договоры с работниками в порядке и на условиях, установленных законодательством Республики Казахстан;</w:t>
      </w:r>
    </w:p>
    <w:p>
      <w:pPr>
        <w:spacing w:after="0"/>
        <w:ind w:left="0"/>
        <w:jc w:val="both"/>
      </w:pPr>
      <w:r>
        <w:rPr>
          <w:rFonts w:ascii="Times New Roman"/>
          <w:b w:val="false"/>
          <w:i w:val="false"/>
          <w:color w:val="000000"/>
          <w:sz w:val="28"/>
        </w:rPr>
        <w:t>
      2-3) требовать при приеме на работу документы, необходимые для заключения трудового договора, в соответствии законодательством Республики Казахстан;</w:t>
      </w:r>
    </w:p>
    <w:p>
      <w:pPr>
        <w:spacing w:after="0"/>
        <w:ind w:left="0"/>
        <w:jc w:val="both"/>
      </w:pPr>
      <w:r>
        <w:rPr>
          <w:rFonts w:ascii="Times New Roman"/>
          <w:b w:val="false"/>
          <w:i w:val="false"/>
          <w:color w:val="000000"/>
          <w:sz w:val="28"/>
        </w:rPr>
        <w:t>
      2-4) предоставить работнику работу, обусловленную трудовым договором;</w:t>
      </w:r>
    </w:p>
    <w:p>
      <w:pPr>
        <w:spacing w:after="0"/>
        <w:ind w:left="0"/>
        <w:jc w:val="both"/>
      </w:pPr>
      <w:r>
        <w:rPr>
          <w:rFonts w:ascii="Times New Roman"/>
          <w:b w:val="false"/>
          <w:i w:val="false"/>
          <w:color w:val="000000"/>
          <w:sz w:val="28"/>
        </w:rPr>
        <w:t>
      2-5)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w:t>
      </w:r>
    </w:p>
    <w:p>
      <w:pPr>
        <w:spacing w:after="0"/>
        <w:ind w:left="0"/>
        <w:jc w:val="both"/>
      </w:pPr>
      <w:r>
        <w:rPr>
          <w:rFonts w:ascii="Times New Roman"/>
          <w:b w:val="false"/>
          <w:i w:val="false"/>
          <w:color w:val="000000"/>
          <w:sz w:val="28"/>
        </w:rPr>
        <w:t>
      2-6) в пределах своих полномочий осуществлять иные обязанности, предусмотренные законодательством Республики Казахстан;</w:t>
      </w:r>
    </w:p>
    <w:p>
      <w:pPr>
        <w:spacing w:after="0"/>
        <w:ind w:left="0"/>
        <w:jc w:val="both"/>
      </w:pPr>
      <w:r>
        <w:rPr>
          <w:rFonts w:ascii="Times New Roman"/>
          <w:b w:val="false"/>
          <w:i w:val="false"/>
          <w:color w:val="000000"/>
          <w:sz w:val="28"/>
        </w:rPr>
        <w:t xml:space="preserve">
      21. Функции: </w:t>
      </w:r>
    </w:p>
    <w:p>
      <w:pPr>
        <w:spacing w:after="0"/>
        <w:ind w:left="0"/>
        <w:jc w:val="both"/>
      </w:pPr>
      <w:r>
        <w:rPr>
          <w:rFonts w:ascii="Times New Roman"/>
          <w:b w:val="false"/>
          <w:i w:val="false"/>
          <w:color w:val="000000"/>
          <w:sz w:val="28"/>
        </w:rPr>
        <w:t>
      1) реализует государственную политику в области образования на территории города Павлодара;</w:t>
      </w:r>
    </w:p>
    <w:p>
      <w:pPr>
        <w:spacing w:after="0"/>
        <w:ind w:left="0"/>
        <w:jc w:val="both"/>
      </w:pPr>
      <w:r>
        <w:rPr>
          <w:rFonts w:ascii="Times New Roman"/>
          <w:b w:val="false"/>
          <w:i w:val="false"/>
          <w:color w:val="000000"/>
          <w:sz w:val="28"/>
        </w:rPr>
        <w:t>
      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w:t>
      </w:r>
    </w:p>
    <w:p>
      <w:pPr>
        <w:spacing w:after="0"/>
        <w:ind w:left="0"/>
        <w:jc w:val="both"/>
      </w:pPr>
      <w:r>
        <w:rPr>
          <w:rFonts w:ascii="Times New Roman"/>
          <w:b w:val="false"/>
          <w:i w:val="false"/>
          <w:color w:val="000000"/>
          <w:sz w:val="28"/>
        </w:rPr>
        <w:t>
      3) издает приказы о назначении и освобождении от должностей руководителей государственных организаций образования;</w:t>
      </w:r>
    </w:p>
    <w:p>
      <w:pPr>
        <w:spacing w:after="0"/>
        <w:ind w:left="0"/>
        <w:jc w:val="both"/>
      </w:pPr>
      <w:r>
        <w:rPr>
          <w:rFonts w:ascii="Times New Roman"/>
          <w:b w:val="false"/>
          <w:i w:val="false"/>
          <w:color w:val="000000"/>
          <w:sz w:val="28"/>
        </w:rPr>
        <w:t>
      4) организует учет детей дошкольного и школьного возраста, их обучение до получения ими среднего образования;</w:t>
      </w:r>
    </w:p>
    <w:p>
      <w:pPr>
        <w:spacing w:after="0"/>
        <w:ind w:left="0"/>
        <w:jc w:val="both"/>
      </w:pPr>
      <w:r>
        <w:rPr>
          <w:rFonts w:ascii="Times New Roman"/>
          <w:b w:val="false"/>
          <w:i w:val="false"/>
          <w:color w:val="000000"/>
          <w:sz w:val="28"/>
        </w:rPr>
        <w:t>
      5) определяет потребность государственного образовательного заказа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6) вносит на утверждение местному исполнительному органу области размер государственного образовательнного заказа на дошкольное воспитание и обучение, размер родительской платы через управление образования области;</w:t>
      </w:r>
    </w:p>
    <w:p>
      <w:pPr>
        <w:spacing w:after="0"/>
        <w:ind w:left="0"/>
        <w:jc w:val="both"/>
      </w:pPr>
      <w:r>
        <w:rPr>
          <w:rFonts w:ascii="Times New Roman"/>
          <w:b w:val="false"/>
          <w:i w:val="false"/>
          <w:color w:val="000000"/>
          <w:sz w:val="28"/>
        </w:rPr>
        <w:t>
      7)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w:t>
      </w:r>
    </w:p>
    <w:p>
      <w:pPr>
        <w:spacing w:after="0"/>
        <w:ind w:left="0"/>
        <w:jc w:val="both"/>
      </w:pPr>
      <w:r>
        <w:rPr>
          <w:rFonts w:ascii="Times New Roman"/>
          <w:b w:val="false"/>
          <w:i w:val="false"/>
          <w:color w:val="000000"/>
          <w:sz w:val="28"/>
        </w:rPr>
        <w:t>
      8) обеспечивает размещение государственного образовательного заказа на дошкольное воспитание и обучение;</w:t>
      </w:r>
    </w:p>
    <w:p>
      <w:pPr>
        <w:spacing w:after="0"/>
        <w:ind w:left="0"/>
        <w:jc w:val="both"/>
      </w:pPr>
      <w:r>
        <w:rPr>
          <w:rFonts w:ascii="Times New Roman"/>
          <w:b w:val="false"/>
          <w:i w:val="false"/>
          <w:color w:val="000000"/>
          <w:sz w:val="28"/>
        </w:rPr>
        <w:t>
      9) обеспечивает размещение государственного образовательного заказа на среднее образование в государственных организациях образования;</w:t>
      </w:r>
    </w:p>
    <w:p>
      <w:pPr>
        <w:spacing w:after="0"/>
        <w:ind w:left="0"/>
        <w:jc w:val="both"/>
      </w:pPr>
      <w:r>
        <w:rPr>
          <w:rFonts w:ascii="Times New Roman"/>
          <w:b w:val="false"/>
          <w:i w:val="false"/>
          <w:color w:val="000000"/>
          <w:sz w:val="28"/>
        </w:rPr>
        <w:t>
      10) обеспечивает дополнительное образование детей, осуществляемое на городском уровне;</w:t>
      </w:r>
    </w:p>
    <w:p>
      <w:pPr>
        <w:spacing w:after="0"/>
        <w:ind w:left="0"/>
        <w:jc w:val="both"/>
      </w:pPr>
      <w:r>
        <w:rPr>
          <w:rFonts w:ascii="Times New Roman"/>
          <w:b w:val="false"/>
          <w:i w:val="false"/>
          <w:color w:val="000000"/>
          <w:sz w:val="28"/>
        </w:rPr>
        <w:t>
      11) обеспечивает координацию деятельности учебно-производственных комбинатов;</w:t>
      </w:r>
    </w:p>
    <w:p>
      <w:pPr>
        <w:spacing w:after="0"/>
        <w:ind w:left="0"/>
        <w:jc w:val="both"/>
      </w:pPr>
      <w:r>
        <w:rPr>
          <w:rFonts w:ascii="Times New Roman"/>
          <w:b w:val="false"/>
          <w:i w:val="false"/>
          <w:color w:val="000000"/>
          <w:sz w:val="28"/>
        </w:rPr>
        <w:t>
      12) содействует в организации участия обучающихся в едином национальном тестировании;</w:t>
      </w:r>
    </w:p>
    <w:p>
      <w:pPr>
        <w:spacing w:after="0"/>
        <w:ind w:left="0"/>
        <w:jc w:val="both"/>
      </w:pPr>
      <w:r>
        <w:rPr>
          <w:rFonts w:ascii="Times New Roman"/>
          <w:b w:val="false"/>
          <w:i w:val="false"/>
          <w:color w:val="000000"/>
          <w:sz w:val="28"/>
        </w:rPr>
        <w:t>
      13)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p>
      <w:pPr>
        <w:spacing w:after="0"/>
        <w:ind w:left="0"/>
        <w:jc w:val="both"/>
      </w:pPr>
      <w:r>
        <w:rPr>
          <w:rFonts w:ascii="Times New Roman"/>
          <w:b w:val="false"/>
          <w:i w:val="false"/>
          <w:color w:val="000000"/>
          <w:sz w:val="28"/>
        </w:rPr>
        <w:t>
      14) ежегодно до 1 августа организует приобретение и доставку учебников и учебно-методических комплексов организациям образования, расположенным в городе,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p>
      <w:pPr>
        <w:spacing w:after="0"/>
        <w:ind w:left="0"/>
        <w:jc w:val="both"/>
      </w:pPr>
      <w:r>
        <w:rPr>
          <w:rFonts w:ascii="Times New Roman"/>
          <w:b w:val="false"/>
          <w:i w:val="false"/>
          <w:color w:val="000000"/>
          <w:sz w:val="28"/>
        </w:rPr>
        <w:t>
      15) обеспечивает организацию и проведение городских школьных олимпиад и конкурсов, научных проектов по общеобразовательным предметам, конкурсов исполнителей и конкурсов профессионального мастерства;</w:t>
      </w:r>
    </w:p>
    <w:p>
      <w:pPr>
        <w:spacing w:after="0"/>
        <w:ind w:left="0"/>
        <w:jc w:val="both"/>
      </w:pPr>
      <w:r>
        <w:rPr>
          <w:rFonts w:ascii="Times New Roman"/>
          <w:b w:val="false"/>
          <w:i w:val="false"/>
          <w:color w:val="000000"/>
          <w:sz w:val="28"/>
        </w:rPr>
        <w:t>
      16) направляет средства на оказание финансовой и материальной помощи обучающимся и воспитанникам государственных организаций образования, находящимся на территории города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17) обеспечивает материально-техническую базу методических кабинетов отдела образования города;</w:t>
      </w:r>
    </w:p>
    <w:p>
      <w:pPr>
        <w:spacing w:after="0"/>
        <w:ind w:left="0"/>
        <w:jc w:val="both"/>
      </w:pPr>
      <w:r>
        <w:rPr>
          <w:rFonts w:ascii="Times New Roman"/>
          <w:b w:val="false"/>
          <w:i w:val="false"/>
          <w:color w:val="000000"/>
          <w:sz w:val="28"/>
        </w:rPr>
        <w:t>
      18) организует аттестацию педагогов и руководящих работников образования города в соответствии с действующим законодательством;</w:t>
      </w:r>
    </w:p>
    <w:p>
      <w:pPr>
        <w:spacing w:after="0"/>
        <w:ind w:left="0"/>
        <w:jc w:val="both"/>
      </w:pPr>
      <w:r>
        <w:rPr>
          <w:rFonts w:ascii="Times New Roman"/>
          <w:b w:val="false"/>
          <w:i w:val="false"/>
          <w:color w:val="000000"/>
          <w:sz w:val="28"/>
        </w:rPr>
        <w:t>
      19) формирует план по переподготовке кадров и повышению квалификации работников государственных организаций образования, финансируемых за счет бюджетных средств;</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всех типов;</w:t>
      </w:r>
    </w:p>
    <w:p>
      <w:pPr>
        <w:spacing w:after="0"/>
        <w:ind w:left="0"/>
        <w:jc w:val="both"/>
      </w:pPr>
      <w:r>
        <w:rPr>
          <w:rFonts w:ascii="Times New Roman"/>
          <w:b w:val="false"/>
          <w:i w:val="false"/>
          <w:color w:val="000000"/>
          <w:sz w:val="28"/>
        </w:rPr>
        <w:t>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w:t>
      </w:r>
    </w:p>
    <w:p>
      <w:pPr>
        <w:spacing w:after="0"/>
        <w:ind w:left="0"/>
        <w:jc w:val="both"/>
      </w:pPr>
      <w:r>
        <w:rPr>
          <w:rFonts w:ascii="Times New Roman"/>
          <w:b w:val="false"/>
          <w:i w:val="false"/>
          <w:color w:val="000000"/>
          <w:sz w:val="28"/>
        </w:rPr>
        <w:t>
      22) организует бесплатный подвоз обучающихся до ближайшей школы и обратно в случае отсутствия школы в соответствующем поселке, селе, сельском округе;</w:t>
      </w:r>
    </w:p>
    <w:p>
      <w:pPr>
        <w:spacing w:after="0"/>
        <w:ind w:left="0"/>
        <w:jc w:val="both"/>
      </w:pPr>
      <w:r>
        <w:rPr>
          <w:rFonts w:ascii="Times New Roman"/>
          <w:b w:val="false"/>
          <w:i w:val="false"/>
          <w:color w:val="000000"/>
          <w:sz w:val="28"/>
        </w:rPr>
        <w:t>
      23) осуществляет кадровое обеспечение государственных организаций образования в городе;</w:t>
      </w:r>
    </w:p>
    <w:p>
      <w:pPr>
        <w:spacing w:after="0"/>
        <w:ind w:left="0"/>
        <w:jc w:val="both"/>
      </w:pPr>
      <w:r>
        <w:rPr>
          <w:rFonts w:ascii="Times New Roman"/>
          <w:b w:val="false"/>
          <w:i w:val="false"/>
          <w:color w:val="000000"/>
          <w:sz w:val="28"/>
        </w:rPr>
        <w:t>
      24) обеспечивает методическое руководство психологической службой в организациях образования, расположенных в городе;</w:t>
      </w:r>
    </w:p>
    <w:p>
      <w:pPr>
        <w:spacing w:after="0"/>
        <w:ind w:left="0"/>
        <w:jc w:val="both"/>
      </w:pPr>
      <w:r>
        <w:rPr>
          <w:rFonts w:ascii="Times New Roman"/>
          <w:b w:val="false"/>
          <w:i w:val="false"/>
          <w:color w:val="000000"/>
          <w:sz w:val="28"/>
        </w:rPr>
        <w:t>
      25) выдает разрешения на обучение в форме экстерната в организациях основного среднего, общего среднего образования;</w:t>
      </w:r>
    </w:p>
    <w:p>
      <w:pPr>
        <w:spacing w:after="0"/>
        <w:ind w:left="0"/>
        <w:jc w:val="both"/>
      </w:pPr>
      <w:r>
        <w:rPr>
          <w:rFonts w:ascii="Times New Roman"/>
          <w:b w:val="false"/>
          <w:i w:val="false"/>
          <w:color w:val="000000"/>
          <w:sz w:val="28"/>
        </w:rPr>
        <w:t>
      26) оказывает содействие попечительским советам;</w:t>
      </w:r>
    </w:p>
    <w:p>
      <w:pPr>
        <w:spacing w:after="0"/>
        <w:ind w:left="0"/>
        <w:jc w:val="both"/>
      </w:pPr>
      <w:r>
        <w:rPr>
          <w:rFonts w:ascii="Times New Roman"/>
          <w:b w:val="false"/>
          <w:i w:val="false"/>
          <w:color w:val="000000"/>
          <w:sz w:val="28"/>
        </w:rPr>
        <w:t>
      27) оказывает государственные услуги в сфере образования;</w:t>
      </w:r>
    </w:p>
    <w:p>
      <w:pPr>
        <w:spacing w:after="0"/>
        <w:ind w:left="0"/>
        <w:jc w:val="both"/>
      </w:pPr>
      <w:r>
        <w:rPr>
          <w:rFonts w:ascii="Times New Roman"/>
          <w:b w:val="false"/>
          <w:i w:val="false"/>
          <w:color w:val="000000"/>
          <w:sz w:val="28"/>
        </w:rPr>
        <w:t>
      28)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29) оказывает организациям дошкольного воспитания и обучения, семьям необходимую методическую и консультативную помощь;</w:t>
      </w:r>
    </w:p>
    <w:p>
      <w:pPr>
        <w:spacing w:after="0"/>
        <w:ind w:left="0"/>
        <w:jc w:val="both"/>
      </w:pPr>
      <w:r>
        <w:rPr>
          <w:rFonts w:ascii="Times New Roman"/>
          <w:b w:val="false"/>
          <w:i w:val="false"/>
          <w:color w:val="000000"/>
          <w:sz w:val="28"/>
        </w:rPr>
        <w:t>
      30) создает в организациях образования, в том числе расположенных в районах, городах специальные условия для получения образования лицами (детьми) с особыми образовательными потребностями;</w:t>
      </w:r>
    </w:p>
    <w:p>
      <w:pPr>
        <w:spacing w:after="0"/>
        <w:ind w:left="0"/>
        <w:jc w:val="both"/>
      </w:pPr>
      <w:r>
        <w:rPr>
          <w:rFonts w:ascii="Times New Roman"/>
          <w:b w:val="false"/>
          <w:i w:val="false"/>
          <w:color w:val="000000"/>
          <w:sz w:val="28"/>
        </w:rPr>
        <w:t>
      31) координирует вопросы по системе оплаты труда работников организации образования города;</w:t>
      </w:r>
    </w:p>
    <w:p>
      <w:pPr>
        <w:spacing w:after="0"/>
        <w:ind w:left="0"/>
        <w:jc w:val="both"/>
      </w:pPr>
      <w:r>
        <w:rPr>
          <w:rFonts w:ascii="Times New Roman"/>
          <w:b w:val="false"/>
          <w:i w:val="false"/>
          <w:color w:val="000000"/>
          <w:sz w:val="28"/>
        </w:rPr>
        <w:t>
      32) вносит на утверждение местного исполнительного органа области через управление образования области структуру отдела образования города;</w:t>
      </w:r>
    </w:p>
    <w:p>
      <w:pPr>
        <w:spacing w:after="0"/>
        <w:ind w:left="0"/>
        <w:jc w:val="both"/>
      </w:pPr>
      <w:r>
        <w:rPr>
          <w:rFonts w:ascii="Times New Roman"/>
          <w:b w:val="false"/>
          <w:i w:val="false"/>
          <w:color w:val="000000"/>
          <w:sz w:val="28"/>
        </w:rPr>
        <w:t>
      33) согласовывает тарификационные списки, штатное расписание, рабочие учебные планы государственных организаций образования (дошкольное воспитание и обучение, начальное, основное среднее, общее среднее образование, дополнительное образование), а также численность класс-комплектов организаций среднего образования, исходя из потребности, соответствующей территорий обслуживания;</w:t>
      </w:r>
    </w:p>
    <w:p>
      <w:pPr>
        <w:spacing w:after="0"/>
        <w:ind w:left="0"/>
        <w:jc w:val="both"/>
      </w:pPr>
      <w:r>
        <w:rPr>
          <w:rFonts w:ascii="Times New Roman"/>
          <w:b w:val="false"/>
          <w:i w:val="false"/>
          <w:color w:val="000000"/>
          <w:sz w:val="28"/>
        </w:rPr>
        <w:t>
      34) привлекает к дисциплинарной ответственности первых руководителей государственных организаций образований дошкольного, среднего образования и дополнительного образования на подведомственной территории;</w:t>
      </w:r>
    </w:p>
    <w:p>
      <w:pPr>
        <w:spacing w:after="0"/>
        <w:ind w:left="0"/>
        <w:jc w:val="both"/>
      </w:pPr>
      <w:r>
        <w:rPr>
          <w:rFonts w:ascii="Times New Roman"/>
          <w:b w:val="false"/>
          <w:i w:val="false"/>
          <w:color w:val="000000"/>
          <w:sz w:val="28"/>
        </w:rPr>
        <w:t>
      35) осуществляет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3. Статус, полномочия первого руководителя ГУ "Отдел образования города Павлодара"</w:t>
      </w:r>
    </w:p>
    <w:p>
      <w:pPr>
        <w:spacing w:after="0"/>
        <w:ind w:left="0"/>
        <w:jc w:val="both"/>
      </w:pPr>
      <w:r>
        <w:rPr>
          <w:rFonts w:ascii="Times New Roman"/>
          <w:b w:val="false"/>
          <w:i w:val="false"/>
          <w:color w:val="000000"/>
          <w:sz w:val="28"/>
        </w:rPr>
        <w:t>
      22. Руководство ГУ "Отдел образования города Павлодара" управления образования Павлодарской области осуществляется первым руководителем, который несет персональную ответственность за выполнение зада возложенных на ГУ "Отдел образования города Павлодара" управления образования Павлодарской области, и осуществление им своих полномочий.</w:t>
      </w:r>
    </w:p>
    <w:p>
      <w:pPr>
        <w:spacing w:after="0"/>
        <w:ind w:left="0"/>
        <w:jc w:val="both"/>
      </w:pPr>
      <w:r>
        <w:rPr>
          <w:rFonts w:ascii="Times New Roman"/>
          <w:b w:val="false"/>
          <w:i w:val="false"/>
          <w:color w:val="000000"/>
          <w:sz w:val="28"/>
        </w:rPr>
        <w:t>
      23. Первый руководитель ГУ "Отдел образования города Павлодара" управления образования Павлодарской области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24. Первый руководитель ГУ "Отдел образования города Павлодара" управления образования Павлодарской области имеет заместителей, которые назначаются на должности и освобождаются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25. Полномочия первого руководителя ГУ "Отдел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 представляет через управление образования на утверждение акимата Павлодарской области Положение о государственном учреждении;</w:t>
      </w:r>
    </w:p>
    <w:p>
      <w:pPr>
        <w:spacing w:after="0"/>
        <w:ind w:left="0"/>
        <w:jc w:val="both"/>
      </w:pPr>
      <w:r>
        <w:rPr>
          <w:rFonts w:ascii="Times New Roman"/>
          <w:b w:val="false"/>
          <w:i w:val="false"/>
          <w:color w:val="000000"/>
          <w:sz w:val="28"/>
        </w:rPr>
        <w:t>
      2) организует работу по выполнению Законов, актов Президента Республики Казахстан, Правительства Республики Казахстан, постановлений акимата области, систематически информирует вышестоящие органы о ходе их выполнения;</w:t>
      </w:r>
    </w:p>
    <w:p>
      <w:pPr>
        <w:spacing w:after="0"/>
        <w:ind w:left="0"/>
        <w:jc w:val="both"/>
      </w:pPr>
      <w:r>
        <w:rPr>
          <w:rFonts w:ascii="Times New Roman"/>
          <w:b w:val="false"/>
          <w:i w:val="false"/>
          <w:color w:val="000000"/>
          <w:sz w:val="28"/>
        </w:rPr>
        <w:t>
      3) издает приказы и дает указания по вопросам, входящим в его компетенцию, обязательные для выполнения всеми работниками ГУ "Отдел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4) принимает меры по противодействию коррупции в государственном учреждении;</w:t>
      </w:r>
    </w:p>
    <w:p>
      <w:pPr>
        <w:spacing w:after="0"/>
        <w:ind w:left="0"/>
        <w:jc w:val="both"/>
      </w:pPr>
      <w:r>
        <w:rPr>
          <w:rFonts w:ascii="Times New Roman"/>
          <w:b w:val="false"/>
          <w:i w:val="false"/>
          <w:color w:val="000000"/>
          <w:sz w:val="28"/>
        </w:rPr>
        <w:t xml:space="preserve">
      5) несет персональную ответственность за выполнение обязанностей по противодействию коррупции в государственном учреждении; </w:t>
      </w:r>
    </w:p>
    <w:p>
      <w:pPr>
        <w:spacing w:after="0"/>
        <w:ind w:left="0"/>
        <w:jc w:val="both"/>
      </w:pPr>
      <w:r>
        <w:rPr>
          <w:rFonts w:ascii="Times New Roman"/>
          <w:b w:val="false"/>
          <w:i w:val="false"/>
          <w:color w:val="000000"/>
          <w:sz w:val="28"/>
        </w:rPr>
        <w:t>
      6) действует без доверенности от имени ГУ "Отдел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7) представляет ГУ "Отдел образования города Павлодара" управления образования Павлодарской области в государственных органах, иных организациях;</w:t>
      </w:r>
    </w:p>
    <w:p>
      <w:pPr>
        <w:spacing w:after="0"/>
        <w:ind w:left="0"/>
        <w:jc w:val="both"/>
      </w:pPr>
      <w:r>
        <w:rPr>
          <w:rFonts w:ascii="Times New Roman"/>
          <w:b w:val="false"/>
          <w:i w:val="false"/>
          <w:color w:val="000000"/>
          <w:sz w:val="28"/>
        </w:rPr>
        <w:t>
      8) в случаях и пределах, установленных законодательством, распоряжается имуществом;</w:t>
      </w:r>
    </w:p>
    <w:p>
      <w:pPr>
        <w:spacing w:after="0"/>
        <w:ind w:left="0"/>
        <w:jc w:val="both"/>
      </w:pPr>
      <w:r>
        <w:rPr>
          <w:rFonts w:ascii="Times New Roman"/>
          <w:b w:val="false"/>
          <w:i w:val="false"/>
          <w:color w:val="000000"/>
          <w:sz w:val="28"/>
        </w:rPr>
        <w:t>
      9) заключает договоры в установленном законодательством порядке;</w:t>
      </w:r>
    </w:p>
    <w:p>
      <w:pPr>
        <w:spacing w:after="0"/>
        <w:ind w:left="0"/>
        <w:jc w:val="both"/>
      </w:pPr>
      <w:r>
        <w:rPr>
          <w:rFonts w:ascii="Times New Roman"/>
          <w:b w:val="false"/>
          <w:i w:val="false"/>
          <w:color w:val="000000"/>
          <w:sz w:val="28"/>
        </w:rPr>
        <w:t>
      10) выдает доверенности;</w:t>
      </w:r>
    </w:p>
    <w:p>
      <w:pPr>
        <w:spacing w:after="0"/>
        <w:ind w:left="0"/>
        <w:jc w:val="both"/>
      </w:pPr>
      <w:r>
        <w:rPr>
          <w:rFonts w:ascii="Times New Roman"/>
          <w:b w:val="false"/>
          <w:i w:val="false"/>
          <w:color w:val="000000"/>
          <w:sz w:val="28"/>
        </w:rPr>
        <w:t>
      11) подписывает акты ГУ "Отдел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12) издает приказы о назначении и освобождении от занимаемой должности работников ГУ "Отдел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13) определяет обязанности работников и функции структурных подразделений ГУ "Отдел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14) применяет меры поощрения и налагает дисциплинарные взыскания на работников ГУ "Отдел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15) осуществляет иные полномочия, возложенные на него законодательством и настоящим Положением.</w:t>
      </w:r>
    </w:p>
    <w:p>
      <w:pPr>
        <w:spacing w:after="0"/>
        <w:ind w:left="0"/>
        <w:jc w:val="both"/>
      </w:pPr>
      <w:r>
        <w:rPr>
          <w:rFonts w:ascii="Times New Roman"/>
          <w:b w:val="false"/>
          <w:i w:val="false"/>
          <w:color w:val="000000"/>
          <w:sz w:val="28"/>
        </w:rPr>
        <w:t>
      Исполнение полномочий первого руководителя ГУ "Отдел образования города Павлодара" управления образования Павлодарской области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26. Первый руководитель определяет полномочия своих заместителей в соответствии с действующим законодательством.</w:t>
      </w:r>
    </w:p>
    <w:p>
      <w:pPr>
        <w:spacing w:after="0"/>
        <w:ind w:left="0"/>
        <w:jc w:val="both"/>
      </w:pPr>
      <w:r>
        <w:rPr>
          <w:rFonts w:ascii="Times New Roman"/>
          <w:b w:val="false"/>
          <w:i w:val="false"/>
          <w:color w:val="000000"/>
          <w:sz w:val="28"/>
        </w:rPr>
        <w:t>
      27. Взаимоотношения между ГУ "Отдел образования города Павлодара" управления образования Павлодарской области и уполномоченным органом по управлению коммунальным имуществом (местным исполнительным органом области)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28. Взаимоотношения между ГУ "Отдел образования города Павлодара" управления образования Павлодарской области и уполномоченным органом соответствующей отрасли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29. Взаимоотношения между администрацией ГУ "Отдел образования города Павлодара" управления образования Павлодарской области и трудовым коллективом определяются в соответствии с законодательством о государственной службе и Трудовым кодексом Республики Казахстан.</w:t>
      </w:r>
    </w:p>
    <w:p>
      <w:pPr>
        <w:spacing w:after="0"/>
        <w:ind w:left="0"/>
        <w:jc w:val="both"/>
      </w:pPr>
      <w:r>
        <w:rPr>
          <w:rFonts w:ascii="Times New Roman"/>
          <w:b w:val="false"/>
          <w:i w:val="false"/>
          <w:color w:val="000000"/>
          <w:sz w:val="28"/>
        </w:rPr>
        <w:t>
      5. Имущество ГУ "Отдел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30. ГУ "Отдел образования города Павлодара" управления образования Павлодарской области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ГУ "Отдел образования города Павлодара" управления образования Павлодарской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31. Имущество, закрепленное за ГУ "Отдел образования города Павлодара" управления образования Павлодарской области", относится к областной коммунальной собственности.</w:t>
      </w:r>
    </w:p>
    <w:p>
      <w:pPr>
        <w:spacing w:after="0"/>
        <w:ind w:left="0"/>
        <w:jc w:val="both"/>
      </w:pPr>
      <w:r>
        <w:rPr>
          <w:rFonts w:ascii="Times New Roman"/>
          <w:b w:val="false"/>
          <w:i w:val="false"/>
          <w:color w:val="000000"/>
          <w:sz w:val="28"/>
        </w:rPr>
        <w:t>
      32. ГУ "Отдел образования города Павлодара" управления образования Павлодарской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both"/>
      </w:pPr>
      <w:r>
        <w:rPr>
          <w:rFonts w:ascii="Times New Roman"/>
          <w:b w:val="false"/>
          <w:i w:val="false"/>
          <w:color w:val="000000"/>
          <w:sz w:val="28"/>
        </w:rPr>
        <w:t>
      6. Реорганизация и упразднение (ликвидация) ГУ "Отдел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33. Реорганизация и упразднение (ликвидация) ГУ "Отдел образования города Павлодара"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Перечень организаций, находящихся в ведении ГУ "Отдел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 Коммунальное государственное учреждение "Средняя общеобразовательная школа №1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2) Коммунальное государственное учреждение "Средняя общеобразовательная школа № 2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3) Коммунальное государственное учреждение "Средняя общеобразовательная школа имени Камала Макпалеева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4) Коммунальное государственное учреждение "Средняя общеобразовательная школа №5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5) Коммунальное государственное учреждение "Средняя общеобразовательная школа №6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6) Коммунальное государственное учреждение "Средняя общеобразовательная школа № 7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7) Коммунальное государственное учреждение "Средняя общеобразовательная школа-гимназия № 9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8) Коммунальное государственное учреждение "Средняя общеобразовательная школа № 11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9) Коммунальное государственное учреждение "Средняя общеобразовательная школа имени Калижана Бекхожина"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10) Коммунальное государственное учреждение "Школа-лицей имени Алихана Бокейхана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11) Коммунальное государственное учреждение "Средняя общеобразовательная школа имени Музафара Алимбаева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12) Коммунальное государственное учреждение "Средняя общеобразовательная школа №14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13) Коммунальное государственное учреждение "Средняя общеобразовательная школа №15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14) Коммунальное государственное учреждение "Школа - лицей №16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15) Коммунальное государственное учреждение "Средняя общеобразовательная профильная школа дифференцированного обучения №17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16) Коммунальное государственное учреждение "Средняя общеобразовательная школа №18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17) Коммунальное государственное учреждение "Средняя общеобразовательная школа №19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18) Коммунальное государственное учреждение "Средняя общеобразовательная школа № 21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19) Коммунальное государственное учреждение "Средняя общеобразовательная школа имени Бауыржана Момышулы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20) Коммунальное государственное учреждение "Средняя общеобразовательная школа№ 23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21) Коммунальное государственное учреждение "Средняя общеобразовательная школа№ 24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22) Коммунальное государственное учреждение "Средняя общеобразовательная школа № 25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23) Коммунальное государственное учреждение "Средняя общеобразовательная школа № 26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24) Коммунальное государственное учреждение "Средняя общеобразовательная школа № 27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25) Коммунальное государственное учреждение "Средняя общеобразовательная школа № 28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26) Коммунальное государственное учреждение "Средняя общеобразовательная школа № 29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27) Коммунальное государственное учреждение "Средняя общеобразовательная школа № 30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28) Коммунальное государственное учреждение "Средняя общеобразовательная школа № 31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29) Коммунальное государственное учреждение "Основная общеобразовательная школа № 32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30) Коммунальное государственное учреждение "Средняя общеобразовательная школа № 33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31) Коммунальное государственное учреждение "Средняя общеобразовательная школа № 34 инновационного типа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32) Коммунальное государственное учреждение "Средняя общеобразовательная школа № 35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33) Коммунальное государственное учреждение "Средняя общеобразовательная профильная школа № 36 экологической направленности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34) Коммунальное государственное учреждение "Средняя общеобразовательная школа № 37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35) Коммунальное государственное учреждение "Основная общеобразовательная школа № 38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36) Коммунальное государственное учреждение "Средняя общеобразовательная школа № 39 инновационного типа с гимназическими классами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37) Коммунальное государственное учреждение "Средняя общеобразовательная школа № 40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38) Коммунальное государственное учреждение "Средняя общеобразовательная профильная школа № 41 города Павлодара" с физкультурно – оздоровительной направленностью"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39) Коммунальное государственное учреждение "Средняя общеобразовательная школа имени Мухтара Ауэзова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40) Коммунальное государственное учреждение "Средняя общеобразовательная школа № 43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41) Коммунальное государственное учреждение "Средняя общеобразовательная школа № 44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42) Коммунальное государственное учреждение "Средняя общеобразовательная школа № 45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43) Коммунальное государственное учреждение "Кенжекольская средняя общеобразовательная школа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44) Коммунальное государственное учреждение "Жетекшинская средняя общеобразовательная школа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45) Коммунальное государственное учреждение "Учебно – производственный комбинат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46) Коммунальное государственное казенное предприятие "Ясли-сад № 1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47) Коммунальное государственное казенное предприятие "Ясли-сад № 2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48) Коммунальное государственное казенное предприятие ""Ясли-сад № 3 города Павлодара -Дошкольный экоцентр"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49) Коммунальное государственное казенное предприятие "Ясли-сад № 4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50) Коммунальное государственное казенное предприятие "Ясли-сад № 5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51) Коммунальное государственное казенное предприятие "Дошкольная гимназия № 6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52) Коммунальное государственное казенное предприятие "Ясли-сад № 7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53) Коммунальное государственное казенное предприятие "Ясли-сад №8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54) Коммунальное государственное казенное предприятие "Ясли-сад № 9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55) Коммунальное государственное казенное предприятие "Ясли-сад № 10 города Павлодара Образовательно – развивающий центр "ZamanStar"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56) Коммунальное государственное казенное предприятие "Ясли-сад № 11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57) Коммунальное государственное казенное предприятие "Ясли-сад № 12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58) Коммунальное государственное казенное предприятие "Специальный детский сад №14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59) Коммунальное государственное казенное предприятие "Ясли-сад № 15 поселка Ленинский"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60) Коммунальное государственное казенное предприятие "Ясли-сад № 16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61) Коммунальное государственное казенное предприятие "Ясли-сад № 17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62) Коммунальное государственное казенное предприятие "Ясли-сад № 18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63) Коммунальное государственное казенное предприятие "Ясли-сад № 19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64) Коммунальное государственное казенное предприятие "Ясли-сад № 20 села Кенжеколь"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65) Коммунальное государственное казенное предприятие "Ясли-сад № 21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66) Коммунальное государственное казенное предприятие "Санаторный ясли-сад № 22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67) Коммунальное государственное казенное предприятие "Ясли-сад № 23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68) Коммунальное государственное казенное предприятие "Ясли-сад № 24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69) Коммунальное государственное казенное предприятие "Ясли-сад № 25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70) Коммунальное государственное казенное предприятие "Специальный детский сад № 26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71) Коммунальное государственное казенное предприятие "Ясли-сад № 27 города Павлодар-–Центр развития"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72) Коммунальное государственное казенное предприятие "Ясли-сад № 28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73) Коммунальное государственное казенное предприятие "Ясли-сад № 29 города Павлодара – Образовательно-развивающий центр "Мерей"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74) Коммунальное государственное казенное предприятие "Ясли-сад № 30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75) Коммунальное государственное казенное предприятие "Ясли-сад № 31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76) Коммунальное государственное казенное предприятие "Ясли-сад № 32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77) Коммунальное государственное казенное предприятие "Ясли-сад № 33 города Павлодара" отдела образования города Павлодара, акимата Павлодарской области.</w:t>
      </w:r>
    </w:p>
    <w:p>
      <w:pPr>
        <w:spacing w:after="0"/>
        <w:ind w:left="0"/>
        <w:jc w:val="both"/>
      </w:pPr>
      <w:r>
        <w:rPr>
          <w:rFonts w:ascii="Times New Roman"/>
          <w:b w:val="false"/>
          <w:i w:val="false"/>
          <w:color w:val="000000"/>
          <w:sz w:val="28"/>
        </w:rPr>
        <w:t>
      78) Коммунальное государственное казенное предприятие "Ясли-сад № 34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79) Коммунальное государственное казенное предприятие "Ясли-сад № 35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80) Коммунальное государственное казенное предприятие "Ясли – сад № 36 поселка Ленинский"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81) Коммунальное государственное казенное предприятие "Ясли-сад № 37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82) Коммунальное государственное казенное предприятие "Ясли-сад № 38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83) Коммунальное государственное казенное предприятие "Специальный детский сад № 39 города Павлодара для детей с нарушением интеллекта"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84) Коммунальное государственное казенное предприятие "Ясли-сад № 40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85) Коммунальное государственное казенное предприятие "Ясли-сад № 41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86) Коммунальное государственное казенное предприятие "Дошкольная гимназия № 42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87) Коммунальное государственное казенное предприятие "Ясли-сад № 43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88) Коммунальное государственное казенное предприятие "Ясли-сад № 44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89) Коммунальное государственное казенное предприятие "Ясли-сад № 45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90) Коммунальное государственное казенное предприятие "Ясли-сад № 46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91) Коммунальное государственное казенное предприятие "Ясли- сад № 47 села Мойылды"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92) Коммунальное государственное казенное предприятие "Санаторный ясли-сад № 48 города Павлодара" отдела образования города Павлодара, акимата Павлодарской области.</w:t>
      </w:r>
    </w:p>
    <w:p>
      <w:pPr>
        <w:spacing w:after="0"/>
        <w:ind w:left="0"/>
        <w:jc w:val="both"/>
      </w:pPr>
      <w:r>
        <w:rPr>
          <w:rFonts w:ascii="Times New Roman"/>
          <w:b w:val="false"/>
          <w:i w:val="false"/>
          <w:color w:val="000000"/>
          <w:sz w:val="28"/>
        </w:rPr>
        <w:t>
      93) Коммунальное государственное казенное предприятие "Санаторный ясли-сад № 49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94) Коммунальное государственное казенное предприятие "Ясли-сад № 50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95) Коммунальное государственное казенное предприятие "Ясли-сад № 51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96) Коммунальное государственное казенное предприятие "Специальный детский сад № 52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97) Коммунальное государственное казенное предприятие "Ясли-сад № 53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98) Коммунальное государственное казенное предприятие "Ясли-сад № 54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99) Коммунальное государственное казенное предприятие "Ясли-сад № 57 города Павлодара- Центр полиязычного воспитания"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100) Коммунальное государственное казенное предприятие "Ясли-сад № 72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101) Коммунальное государственное казенное предприятие "Ясли-сад № 79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102) Коммунальное государственное казенное предприятие "Специальный ясли-сад № 82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103) Коммунальное государственное казенное предприятие "Ясли-сад № 84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104) Коммунальное государственное казенное предприятие "Ясли-сад № 85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105) Коммунальное государственное казенное предприятие "Ясли-сад № 86 города Павлодара - физкультурно-оздоровительный центр "Baby Land"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106) Коммунальное государственное казенное предприятие "Ясли-сад № 93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107) Коммунальное государственное казенное предприятие "Ясли-сад № 96 города Павлодара - Центр гармонического развития "Радуга"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108) Коммунальное государственное казенное предприятие "Ясли-сад № 102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109) Коммунальное государственное казенное предприятие "Ясли-сад № 104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110) Коммунальное государственное казенное предприятие "Ясли-сад № 111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111) Коммунальное государственное казенное предприятие "Ясли-сад № 112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112) Коммунальное государственное казенное предприятие "Ясли-сад № 115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113) Коммунальное государственное казенное предприятие "Ясли-сад № 116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114) Коммунальное государственное казенное предприятие "Ясли-сад № 117 села Павлодарское"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115) Коммунальное государственное казенное предприятие "Ясли-сад № 120 – центр этнокультурного воспитания"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116) Коммунальное государственное казенное предприятие "Ясли-сад № 121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117) Коммунальное государственное казенное предприятие "Дошкольная гимназия № 122 города Павлодара"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118) Коммунальное государственное казенное предприятие "Ясли-сад № 126 города Павлодара - Центр эстетического развития"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119) Коммунальное государственное казенное предприятие "Детская музыкальная школа"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120) Коммунальное государственное казенное предприятие "Детская художественная школа"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121) Коммунальное государственное учреждение "Детская техническая школа"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122) Коммунальное государственное казенное предприятие "Детско – юношеский центр экологии и туризма"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123) Коммунальное государственное учреждение "Школа национального возрождения имени Даржумана Қаната Болатұлы"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124) Коммунальное государственное казенное предприятие "Центр занятости и развития детской одаренности "Павлодар дарыны"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125) Коммунальное государственное казенное предприятие "Детско – подростковый клуб "Жигер" отдела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126) Коммунальное государственное казенное предприятие "Учебно-оздоровительный центр "Балдаурен" отдела образования города Павлодара, управления образования Павлодарской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bl>
    <w:bookmarkStart w:name="z26" w:id="15"/>
    <w:p>
      <w:pPr>
        <w:spacing w:after="0"/>
        <w:ind w:left="0"/>
        <w:jc w:val="left"/>
      </w:pPr>
      <w:r>
        <w:rPr>
          <w:rFonts w:ascii="Times New Roman"/>
          <w:b/>
          <w:i w:val="false"/>
          <w:color w:val="000000"/>
        </w:rPr>
        <w:t xml:space="preserve"> Положение о государственном учреждении "Отдел образования Павлодарского района" управления образования Павлодарской области</w:t>
      </w:r>
    </w:p>
    <w:bookmarkEnd w:id="15"/>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Государственное учреждение "Отдел образования Павлодарского района" управления образования Павлодарской области (далее – ГУ "Отдел образования Павлодарского района" управления образования Павлодарской области) является государственным органом Республики Казахстан, уполномоченное акиматом Павлодарской области на осуществление деятельности в сфере образования на территории района.</w:t>
      </w:r>
    </w:p>
    <w:p>
      <w:pPr>
        <w:spacing w:after="0"/>
        <w:ind w:left="0"/>
        <w:jc w:val="both"/>
      </w:pPr>
      <w:r>
        <w:rPr>
          <w:rFonts w:ascii="Times New Roman"/>
          <w:b w:val="false"/>
          <w:i w:val="false"/>
          <w:color w:val="000000"/>
          <w:sz w:val="28"/>
        </w:rPr>
        <w:t>
      2. ГУ "Отдел образования Павлодарского района" управления образования Павлодарской области ведомств не имеет.</w:t>
      </w:r>
    </w:p>
    <w:p>
      <w:pPr>
        <w:spacing w:after="0"/>
        <w:ind w:left="0"/>
        <w:jc w:val="both"/>
      </w:pPr>
      <w:r>
        <w:rPr>
          <w:rFonts w:ascii="Times New Roman"/>
          <w:b w:val="false"/>
          <w:i w:val="false"/>
          <w:color w:val="000000"/>
          <w:sz w:val="28"/>
        </w:rPr>
        <w:t>
      3. ГУ "Отдел образования Павлодарского района" управления образования Павлодарской области подотчетен и подконтролен ГУ "Управление образования Павлодарской области".</w:t>
      </w:r>
    </w:p>
    <w:p>
      <w:pPr>
        <w:spacing w:after="0"/>
        <w:ind w:left="0"/>
        <w:jc w:val="both"/>
      </w:pPr>
      <w:r>
        <w:rPr>
          <w:rFonts w:ascii="Times New Roman"/>
          <w:b w:val="false"/>
          <w:i w:val="false"/>
          <w:color w:val="000000"/>
          <w:sz w:val="28"/>
        </w:rPr>
        <w:t>
      4. ГУ "Отдел образования Павлодарского района" управления образования Павлодарской области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5. ГУ "Отдел образования Павлодарского района" управления образования Павлодарской области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6. ГУ "Отдел образования Павлодарского района" управления образования Павлодарской области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7. ГУ "Отдел образования Павлодарского района" управления образования Павлодарской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8. ГУ "Отдел образования Павлодарского района" управления образования Павлодарской области по вопросам своей компетенции в установленном законодательством порядке принимает решения, оформляемые приказами руководителя ГУ "Отдел образования Павлодарского района" управления образования Павлодарской области и другими актами, предусмотренными законодательством Республики Казахстан. </w:t>
      </w:r>
    </w:p>
    <w:p>
      <w:pPr>
        <w:spacing w:after="0"/>
        <w:ind w:left="0"/>
        <w:jc w:val="both"/>
      </w:pPr>
      <w:r>
        <w:rPr>
          <w:rFonts w:ascii="Times New Roman"/>
          <w:b w:val="false"/>
          <w:i w:val="false"/>
          <w:color w:val="000000"/>
          <w:sz w:val="28"/>
        </w:rPr>
        <w:t>
      9. Структура и лимит штатной численности ГУ "Отдел образования Павлодарского района" управления образования Павлодарской области утверждаются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10. Местонахождение ГУ "Отдел образования Павлодарского района" управления образования Павлодарской области: Республика Казахстан, Павлодарская область, 140909, Павлодарский район, село Кемеңгер, улица Тәуелсіздік, строение 34.</w:t>
      </w:r>
    </w:p>
    <w:p>
      <w:pPr>
        <w:spacing w:after="0"/>
        <w:ind w:left="0"/>
        <w:jc w:val="both"/>
      </w:pPr>
      <w:r>
        <w:rPr>
          <w:rFonts w:ascii="Times New Roman"/>
          <w:b w:val="false"/>
          <w:i w:val="false"/>
          <w:color w:val="000000"/>
          <w:sz w:val="28"/>
        </w:rPr>
        <w:t xml:space="preserve">
      11. Полное наименование государственного органа: </w:t>
      </w:r>
    </w:p>
    <w:p>
      <w:pPr>
        <w:spacing w:after="0"/>
        <w:ind w:left="0"/>
        <w:jc w:val="both"/>
      </w:pPr>
      <w:r>
        <w:rPr>
          <w:rFonts w:ascii="Times New Roman"/>
          <w:b w:val="false"/>
          <w:i w:val="false"/>
          <w:color w:val="000000"/>
          <w:sz w:val="28"/>
        </w:rPr>
        <w:t>
      на государственном языке - Павлодар облысы білім беру басқармасының "Павлодар ауданының білім беру бөлімі" мемлекеттік мекемесі;</w:t>
      </w:r>
    </w:p>
    <w:p>
      <w:pPr>
        <w:spacing w:after="0"/>
        <w:ind w:left="0"/>
        <w:jc w:val="both"/>
      </w:pPr>
      <w:r>
        <w:rPr>
          <w:rFonts w:ascii="Times New Roman"/>
          <w:b w:val="false"/>
          <w:i w:val="false"/>
          <w:color w:val="000000"/>
          <w:sz w:val="28"/>
        </w:rPr>
        <w:t xml:space="preserve">
      на русском языке - государственное учреждение "Отдел образования Павлодарского района" управления образования Павлодарской области. </w:t>
      </w:r>
    </w:p>
    <w:p>
      <w:pPr>
        <w:spacing w:after="0"/>
        <w:ind w:left="0"/>
        <w:jc w:val="both"/>
      </w:pPr>
      <w:r>
        <w:rPr>
          <w:rFonts w:ascii="Times New Roman"/>
          <w:b w:val="false"/>
          <w:i w:val="false"/>
          <w:color w:val="000000"/>
          <w:sz w:val="28"/>
        </w:rPr>
        <w:t xml:space="preserve">
      12. Режим работы ГУ "Отдел образования Павлодарского района" управления образования Павлодарской области: понедельник - пятница с 9.00 часов до 18.30 часов, обеденный перерыв с 13.00 часов до 14.30 часов, выходные дни: суббота - воскресенье. </w:t>
      </w:r>
    </w:p>
    <w:p>
      <w:pPr>
        <w:spacing w:after="0"/>
        <w:ind w:left="0"/>
        <w:jc w:val="both"/>
      </w:pPr>
      <w:r>
        <w:rPr>
          <w:rFonts w:ascii="Times New Roman"/>
          <w:b w:val="false"/>
          <w:i w:val="false"/>
          <w:color w:val="000000"/>
          <w:sz w:val="28"/>
        </w:rPr>
        <w:t xml:space="preserve">
      13. Учредителем ГУ "Отдел образования Павлодарского района" управления образования Павлодарской области является государство в лице акимата Павлодарской области. </w:t>
      </w:r>
    </w:p>
    <w:p>
      <w:pPr>
        <w:spacing w:after="0"/>
        <w:ind w:left="0"/>
        <w:jc w:val="both"/>
      </w:pPr>
      <w:r>
        <w:rPr>
          <w:rFonts w:ascii="Times New Roman"/>
          <w:b w:val="false"/>
          <w:i w:val="false"/>
          <w:color w:val="000000"/>
          <w:sz w:val="28"/>
        </w:rPr>
        <w:t>
      14. Настоящее Положение является учредительным документом ГУ "Отдел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15. Финансирование деятельности ГУ "Отдел образования Павлодарского района" управления образования Павлодарской области осуществляется из средств областного бюджета.</w:t>
      </w:r>
    </w:p>
    <w:p>
      <w:pPr>
        <w:spacing w:after="0"/>
        <w:ind w:left="0"/>
        <w:jc w:val="both"/>
      </w:pPr>
      <w:r>
        <w:rPr>
          <w:rFonts w:ascii="Times New Roman"/>
          <w:b w:val="false"/>
          <w:i w:val="false"/>
          <w:color w:val="000000"/>
          <w:sz w:val="28"/>
        </w:rPr>
        <w:t>
      16. ГУ "Отдел образования Павлодарского района" управления образования Павлодарской области запрещается вступать в договорные отношения с субъектами предпринимательства на предмет выполнения обязанностей, являющихся полномочиями ГУ "Отдел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Если ГУ "Отдел образования Павлодарского района" управления образования Павлодарской области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p>
      <w:pPr>
        <w:spacing w:after="0"/>
        <w:ind w:left="0"/>
        <w:jc w:val="both"/>
      </w:pPr>
      <w:r>
        <w:rPr>
          <w:rFonts w:ascii="Times New Roman"/>
          <w:b w:val="false"/>
          <w:i w:val="false"/>
          <w:color w:val="000000"/>
          <w:sz w:val="28"/>
        </w:rPr>
        <w:t>
      2. Задачи, цели, предмет и полномочия ГУ "Отдел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17. Задачи:</w:t>
      </w:r>
    </w:p>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pPr>
        <w:spacing w:after="0"/>
        <w:ind w:left="0"/>
        <w:jc w:val="both"/>
      </w:pP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pPr>
        <w:spacing w:after="0"/>
        <w:ind w:left="0"/>
        <w:jc w:val="both"/>
      </w:pP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pPr>
        <w:spacing w:after="0"/>
        <w:ind w:left="0"/>
        <w:jc w:val="both"/>
      </w:pPr>
      <w:r>
        <w:rPr>
          <w:rFonts w:ascii="Times New Roman"/>
          <w:b w:val="false"/>
          <w:i w:val="false"/>
          <w:color w:val="000000"/>
          <w:sz w:val="28"/>
        </w:rPr>
        <w:t>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w:t>
      </w:r>
    </w:p>
    <w:p>
      <w:pPr>
        <w:spacing w:after="0"/>
        <w:ind w:left="0"/>
        <w:jc w:val="both"/>
      </w:pPr>
      <w:r>
        <w:rPr>
          <w:rFonts w:ascii="Times New Roman"/>
          <w:b w:val="false"/>
          <w:i w:val="false"/>
          <w:color w:val="000000"/>
          <w:sz w:val="28"/>
        </w:rPr>
        <w:t>
      6) обеспечение повышения социального статуса педагогов;</w:t>
      </w:r>
    </w:p>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p>
      <w:pPr>
        <w:spacing w:after="0"/>
        <w:ind w:left="0"/>
        <w:jc w:val="both"/>
      </w:pPr>
      <w:r>
        <w:rPr>
          <w:rFonts w:ascii="Times New Roman"/>
          <w:b w:val="false"/>
          <w:i w:val="false"/>
          <w:color w:val="000000"/>
          <w:sz w:val="28"/>
        </w:rPr>
        <w:t>
      9) внедрение и эффективное использование новых технологий обучения;</w:t>
      </w:r>
    </w:p>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pPr>
        <w:spacing w:after="0"/>
        <w:ind w:left="0"/>
        <w:jc w:val="both"/>
      </w:pPr>
      <w:r>
        <w:rPr>
          <w:rFonts w:ascii="Times New Roman"/>
          <w:b w:val="false"/>
          <w:i w:val="false"/>
          <w:color w:val="000000"/>
          <w:sz w:val="28"/>
        </w:rPr>
        <w:t>
      11) интеграция в образование;</w:t>
      </w:r>
    </w:p>
    <w:p>
      <w:pPr>
        <w:spacing w:after="0"/>
        <w:ind w:left="0"/>
        <w:jc w:val="both"/>
      </w:pPr>
      <w:r>
        <w:rPr>
          <w:rFonts w:ascii="Times New Roman"/>
          <w:b w:val="false"/>
          <w:i w:val="false"/>
          <w:color w:val="000000"/>
          <w:sz w:val="28"/>
        </w:rPr>
        <w:t>
      12) обеспечение профессиональной мотивации обучающихся;</w:t>
      </w:r>
    </w:p>
    <w:p>
      <w:pPr>
        <w:spacing w:after="0"/>
        <w:ind w:left="0"/>
        <w:jc w:val="both"/>
      </w:pPr>
      <w:r>
        <w:rPr>
          <w:rFonts w:ascii="Times New Roman"/>
          <w:b w:val="false"/>
          <w:i w:val="false"/>
          <w:color w:val="000000"/>
          <w:sz w:val="28"/>
        </w:rPr>
        <w:t>
      13) создание специальных условий для получения образования с учетом индивидуальных особенностей обучающихся и воспитанников;</w:t>
      </w:r>
    </w:p>
    <w:p>
      <w:pPr>
        <w:spacing w:after="0"/>
        <w:ind w:left="0"/>
        <w:jc w:val="both"/>
      </w:pPr>
      <w:r>
        <w:rPr>
          <w:rFonts w:ascii="Times New Roman"/>
          <w:b w:val="false"/>
          <w:i w:val="false"/>
          <w:color w:val="000000"/>
          <w:sz w:val="28"/>
        </w:rPr>
        <w:t>
       14) в пределах своих полномочий осуществление иных задач, предусмотренных законодательством Республики Казахстан.</w:t>
      </w:r>
    </w:p>
    <w:p>
      <w:pPr>
        <w:spacing w:after="0"/>
        <w:ind w:left="0"/>
        <w:jc w:val="both"/>
      </w:pPr>
      <w:r>
        <w:rPr>
          <w:rFonts w:ascii="Times New Roman"/>
          <w:b w:val="false"/>
          <w:i w:val="false"/>
          <w:color w:val="000000"/>
          <w:sz w:val="28"/>
        </w:rPr>
        <w:t>
      18. Целью деятельности ГУ "Отдел образования Павлодарского района" управления образования Павлодарской области" является проведение государственной политики, направленной на развитие образования в Павлодарском районе, обеспечение конституционных прав и свобод граждан в сфере образования.</w:t>
      </w:r>
    </w:p>
    <w:p>
      <w:pPr>
        <w:spacing w:after="0"/>
        <w:ind w:left="0"/>
        <w:jc w:val="both"/>
      </w:pPr>
      <w:r>
        <w:rPr>
          <w:rFonts w:ascii="Times New Roman"/>
          <w:b w:val="false"/>
          <w:i w:val="false"/>
          <w:color w:val="000000"/>
          <w:sz w:val="28"/>
        </w:rPr>
        <w:t>
      19. Предметом деятельности ГУ "Отдел образования Павлодарского района" управления образования Павлодарской области является осуществление на уровне района государственной политики в сфере образования.</w:t>
      </w:r>
    </w:p>
    <w:p>
      <w:pPr>
        <w:spacing w:after="0"/>
        <w:ind w:left="0"/>
        <w:jc w:val="both"/>
      </w:pPr>
      <w:r>
        <w:rPr>
          <w:rFonts w:ascii="Times New Roman"/>
          <w:b w:val="false"/>
          <w:i w:val="false"/>
          <w:color w:val="000000"/>
          <w:sz w:val="28"/>
        </w:rPr>
        <w:t>
      20.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1-1) вносить через управление образования области на рассмотрение местного исполнительного органа области предложения по основным направлениям развития, оперативному решению проблем в сфере образования;</w:t>
      </w:r>
    </w:p>
    <w:p>
      <w:pPr>
        <w:spacing w:after="0"/>
        <w:ind w:left="0"/>
        <w:jc w:val="both"/>
      </w:pPr>
      <w:r>
        <w:rPr>
          <w:rFonts w:ascii="Times New Roman"/>
          <w:b w:val="false"/>
          <w:i w:val="false"/>
          <w:color w:val="000000"/>
          <w:sz w:val="28"/>
        </w:rPr>
        <w:t>
      1-2) запрашивать и получать в установленном порядке по согласованию с государственными органами, должностными лицами, организациями и гражданами информацию по вопросам, связанным с исполнением задач, поставленных перед ГУ "Отдел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1-3) заключать договоры, соглашения в пределах своей компетенции;</w:t>
      </w:r>
    </w:p>
    <w:p>
      <w:pPr>
        <w:spacing w:after="0"/>
        <w:ind w:left="0"/>
        <w:jc w:val="both"/>
      </w:pPr>
      <w:r>
        <w:rPr>
          <w:rFonts w:ascii="Times New Roman"/>
          <w:b w:val="false"/>
          <w:i w:val="false"/>
          <w:color w:val="000000"/>
          <w:sz w:val="28"/>
        </w:rPr>
        <w:t>
      1-4) изменять, дополнять, расторгать трудовые договоры с работниками в порядке и по основаниям, которые установлены законодательством;</w:t>
      </w:r>
    </w:p>
    <w:p>
      <w:pPr>
        <w:spacing w:after="0"/>
        <w:ind w:left="0"/>
        <w:jc w:val="both"/>
      </w:pPr>
      <w:r>
        <w:rPr>
          <w:rFonts w:ascii="Times New Roman"/>
          <w:b w:val="false"/>
          <w:i w:val="false"/>
          <w:color w:val="000000"/>
          <w:sz w:val="28"/>
        </w:rPr>
        <w:t>
      1-5) издавать в пределах своих полномочий акты работодателя в соответствии с законодательством;</w:t>
      </w:r>
    </w:p>
    <w:p>
      <w:pPr>
        <w:spacing w:after="0"/>
        <w:ind w:left="0"/>
        <w:jc w:val="both"/>
      </w:pPr>
      <w:r>
        <w:rPr>
          <w:rFonts w:ascii="Times New Roman"/>
          <w:b w:val="false"/>
          <w:i w:val="false"/>
          <w:color w:val="000000"/>
          <w:sz w:val="28"/>
        </w:rPr>
        <w:t>
      1-6) заключать трудовые договоры с работниками в порядке и на условиях, установленных законодательством;</w:t>
      </w:r>
    </w:p>
    <w:p>
      <w:pPr>
        <w:spacing w:after="0"/>
        <w:ind w:left="0"/>
        <w:jc w:val="both"/>
      </w:pPr>
      <w:r>
        <w:rPr>
          <w:rFonts w:ascii="Times New Roman"/>
          <w:b w:val="false"/>
          <w:i w:val="false"/>
          <w:color w:val="000000"/>
          <w:sz w:val="28"/>
        </w:rPr>
        <w:t>
      1-7) участвовать в разработке проектов нормативных правовых актов, регулирующих вопросы образования;</w:t>
      </w:r>
    </w:p>
    <w:p>
      <w:pPr>
        <w:spacing w:after="0"/>
        <w:ind w:left="0"/>
        <w:jc w:val="both"/>
      </w:pPr>
      <w:r>
        <w:rPr>
          <w:rFonts w:ascii="Times New Roman"/>
          <w:b w:val="false"/>
          <w:i w:val="false"/>
          <w:color w:val="000000"/>
          <w:sz w:val="28"/>
        </w:rPr>
        <w:t>
      1-8) разрабатывать акты по вопросу управления подведомственными организациями, обеспечивать их реализацию;</w:t>
      </w:r>
    </w:p>
    <w:p>
      <w:pPr>
        <w:spacing w:after="0"/>
        <w:ind w:left="0"/>
        <w:jc w:val="both"/>
      </w:pPr>
      <w:r>
        <w:rPr>
          <w:rFonts w:ascii="Times New Roman"/>
          <w:b w:val="false"/>
          <w:i w:val="false"/>
          <w:color w:val="000000"/>
          <w:sz w:val="28"/>
        </w:rPr>
        <w:t>
      1-9) представлять интересы акима, акимата в судах всех инстанций, государственных органах, учреждениях, предприятиях и иных организациях в пределах своей компетенции, установленной настоящим Положением;</w:t>
      </w:r>
    </w:p>
    <w:p>
      <w:pPr>
        <w:spacing w:after="0"/>
        <w:ind w:left="0"/>
        <w:jc w:val="both"/>
      </w:pPr>
      <w:r>
        <w:rPr>
          <w:rFonts w:ascii="Times New Roman"/>
          <w:b w:val="false"/>
          <w:i w:val="false"/>
          <w:color w:val="000000"/>
          <w:sz w:val="28"/>
        </w:rPr>
        <w:t>
      1-10) осуществлять иные права, предусмотренные действующими законодательными актами.</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2-1) соблюдать требования трудового законодательства Республики Казахстан, соглашений, коллективного, трудового договоров, изданных им актов;</w:t>
      </w:r>
    </w:p>
    <w:p>
      <w:pPr>
        <w:spacing w:after="0"/>
        <w:ind w:left="0"/>
        <w:jc w:val="both"/>
      </w:pPr>
      <w:r>
        <w:rPr>
          <w:rFonts w:ascii="Times New Roman"/>
          <w:b w:val="false"/>
          <w:i w:val="false"/>
          <w:color w:val="000000"/>
          <w:sz w:val="28"/>
        </w:rPr>
        <w:t>
      2-2) при приеме на работу заключать трудовые договоры с работниками в порядке и на условиях, установленных законодательством Республики Казахстан;</w:t>
      </w:r>
    </w:p>
    <w:p>
      <w:pPr>
        <w:spacing w:after="0"/>
        <w:ind w:left="0"/>
        <w:jc w:val="both"/>
      </w:pPr>
      <w:r>
        <w:rPr>
          <w:rFonts w:ascii="Times New Roman"/>
          <w:b w:val="false"/>
          <w:i w:val="false"/>
          <w:color w:val="000000"/>
          <w:sz w:val="28"/>
        </w:rPr>
        <w:t>
      2-3) требовать при приеме на работу документы, необходимые для заключения трудового договора, в соответствии законодательством Республики Казахстан;</w:t>
      </w:r>
    </w:p>
    <w:p>
      <w:pPr>
        <w:spacing w:after="0"/>
        <w:ind w:left="0"/>
        <w:jc w:val="both"/>
      </w:pPr>
      <w:r>
        <w:rPr>
          <w:rFonts w:ascii="Times New Roman"/>
          <w:b w:val="false"/>
          <w:i w:val="false"/>
          <w:color w:val="000000"/>
          <w:sz w:val="28"/>
        </w:rPr>
        <w:t>
      2-4) предоставить работнику работу, обусловленную трудовым договором;</w:t>
      </w:r>
    </w:p>
    <w:p>
      <w:pPr>
        <w:spacing w:after="0"/>
        <w:ind w:left="0"/>
        <w:jc w:val="both"/>
      </w:pPr>
      <w:r>
        <w:rPr>
          <w:rFonts w:ascii="Times New Roman"/>
          <w:b w:val="false"/>
          <w:i w:val="false"/>
          <w:color w:val="000000"/>
          <w:sz w:val="28"/>
        </w:rPr>
        <w:t>
      2-5)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w:t>
      </w:r>
    </w:p>
    <w:p>
      <w:pPr>
        <w:spacing w:after="0"/>
        <w:ind w:left="0"/>
        <w:jc w:val="both"/>
      </w:pPr>
      <w:r>
        <w:rPr>
          <w:rFonts w:ascii="Times New Roman"/>
          <w:b w:val="false"/>
          <w:i w:val="false"/>
          <w:color w:val="000000"/>
          <w:sz w:val="28"/>
        </w:rPr>
        <w:t>
      2-6) в пределах своих полномочий осуществлять иные обязанности, предусмотренные законодательством Республики Казахстан;</w:t>
      </w:r>
    </w:p>
    <w:p>
      <w:pPr>
        <w:spacing w:after="0"/>
        <w:ind w:left="0"/>
        <w:jc w:val="both"/>
      </w:pPr>
      <w:r>
        <w:rPr>
          <w:rFonts w:ascii="Times New Roman"/>
          <w:b w:val="false"/>
          <w:i w:val="false"/>
          <w:color w:val="000000"/>
          <w:sz w:val="28"/>
        </w:rPr>
        <w:t xml:space="preserve">
      21. Функции: </w:t>
      </w:r>
    </w:p>
    <w:p>
      <w:pPr>
        <w:spacing w:after="0"/>
        <w:ind w:left="0"/>
        <w:jc w:val="both"/>
      </w:pPr>
      <w:r>
        <w:rPr>
          <w:rFonts w:ascii="Times New Roman"/>
          <w:b w:val="false"/>
          <w:i w:val="false"/>
          <w:color w:val="000000"/>
          <w:sz w:val="28"/>
        </w:rPr>
        <w:t>
      1) реализует государственную политику в области образования на территории Павлодарского района;</w:t>
      </w:r>
    </w:p>
    <w:p>
      <w:pPr>
        <w:spacing w:after="0"/>
        <w:ind w:left="0"/>
        <w:jc w:val="both"/>
      </w:pPr>
      <w:r>
        <w:rPr>
          <w:rFonts w:ascii="Times New Roman"/>
          <w:b w:val="false"/>
          <w:i w:val="false"/>
          <w:color w:val="000000"/>
          <w:sz w:val="28"/>
        </w:rPr>
        <w:t>
      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w:t>
      </w:r>
    </w:p>
    <w:p>
      <w:pPr>
        <w:spacing w:after="0"/>
        <w:ind w:left="0"/>
        <w:jc w:val="both"/>
      </w:pPr>
      <w:r>
        <w:rPr>
          <w:rFonts w:ascii="Times New Roman"/>
          <w:b w:val="false"/>
          <w:i w:val="false"/>
          <w:color w:val="000000"/>
          <w:sz w:val="28"/>
        </w:rPr>
        <w:t>
      3) издает приказ о назначении и освобождении от должностей руководителей государственных организаций образования;</w:t>
      </w:r>
    </w:p>
    <w:p>
      <w:pPr>
        <w:spacing w:after="0"/>
        <w:ind w:left="0"/>
        <w:jc w:val="both"/>
      </w:pPr>
      <w:r>
        <w:rPr>
          <w:rFonts w:ascii="Times New Roman"/>
          <w:b w:val="false"/>
          <w:i w:val="false"/>
          <w:color w:val="000000"/>
          <w:sz w:val="28"/>
        </w:rPr>
        <w:t>
      4) организует учет детей дошкольного и школьного возраста, их обучение до получения ими среднего образования;</w:t>
      </w:r>
    </w:p>
    <w:p>
      <w:pPr>
        <w:spacing w:after="0"/>
        <w:ind w:left="0"/>
        <w:jc w:val="both"/>
      </w:pPr>
      <w:r>
        <w:rPr>
          <w:rFonts w:ascii="Times New Roman"/>
          <w:b w:val="false"/>
          <w:i w:val="false"/>
          <w:color w:val="000000"/>
          <w:sz w:val="28"/>
        </w:rPr>
        <w:t>
      5) определяет потребность государственного образовательного заказа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6) вносит на утверждение местному исполнительному органу области, государственный образовательный заказ на дошкольное воспитание и обучение, размер родительской платы через управление образования области;</w:t>
      </w:r>
    </w:p>
    <w:p>
      <w:pPr>
        <w:spacing w:after="0"/>
        <w:ind w:left="0"/>
        <w:jc w:val="both"/>
      </w:pPr>
      <w:r>
        <w:rPr>
          <w:rFonts w:ascii="Times New Roman"/>
          <w:b w:val="false"/>
          <w:i w:val="false"/>
          <w:color w:val="000000"/>
          <w:sz w:val="28"/>
        </w:rPr>
        <w:t>
      7)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w:t>
      </w:r>
    </w:p>
    <w:p>
      <w:pPr>
        <w:spacing w:after="0"/>
        <w:ind w:left="0"/>
        <w:jc w:val="both"/>
      </w:pPr>
      <w:r>
        <w:rPr>
          <w:rFonts w:ascii="Times New Roman"/>
          <w:b w:val="false"/>
          <w:i w:val="false"/>
          <w:color w:val="000000"/>
          <w:sz w:val="28"/>
        </w:rPr>
        <w:t>
      8) обеспечивает размещение государственного образовательного заказа на дошкольное воспитание и обучение;</w:t>
      </w:r>
    </w:p>
    <w:p>
      <w:pPr>
        <w:spacing w:after="0"/>
        <w:ind w:left="0"/>
        <w:jc w:val="both"/>
      </w:pPr>
      <w:r>
        <w:rPr>
          <w:rFonts w:ascii="Times New Roman"/>
          <w:b w:val="false"/>
          <w:i w:val="false"/>
          <w:color w:val="000000"/>
          <w:sz w:val="28"/>
        </w:rPr>
        <w:t>
      9) обеспечивает размещение государственного образовательного заказа на среднее образование в государственных организациях образования;</w:t>
      </w:r>
    </w:p>
    <w:p>
      <w:pPr>
        <w:spacing w:after="0"/>
        <w:ind w:left="0"/>
        <w:jc w:val="both"/>
      </w:pPr>
      <w:r>
        <w:rPr>
          <w:rFonts w:ascii="Times New Roman"/>
          <w:b w:val="false"/>
          <w:i w:val="false"/>
          <w:color w:val="000000"/>
          <w:sz w:val="28"/>
        </w:rPr>
        <w:t>
      10) обеспечивает дополнительное образование детей, осуществляемое на городском уровне;</w:t>
      </w:r>
    </w:p>
    <w:p>
      <w:pPr>
        <w:spacing w:after="0"/>
        <w:ind w:left="0"/>
        <w:jc w:val="both"/>
      </w:pPr>
      <w:r>
        <w:rPr>
          <w:rFonts w:ascii="Times New Roman"/>
          <w:b w:val="false"/>
          <w:i w:val="false"/>
          <w:color w:val="000000"/>
          <w:sz w:val="28"/>
        </w:rPr>
        <w:t>
      11) обеспечивает координацию деятельности учебно-производственных комбинатов;</w:t>
      </w:r>
    </w:p>
    <w:p>
      <w:pPr>
        <w:spacing w:after="0"/>
        <w:ind w:left="0"/>
        <w:jc w:val="both"/>
      </w:pPr>
      <w:r>
        <w:rPr>
          <w:rFonts w:ascii="Times New Roman"/>
          <w:b w:val="false"/>
          <w:i w:val="false"/>
          <w:color w:val="000000"/>
          <w:sz w:val="28"/>
        </w:rPr>
        <w:t>
      12) содействует в организации участия обучающихся в едином национальном тестировании;</w:t>
      </w:r>
    </w:p>
    <w:p>
      <w:pPr>
        <w:spacing w:after="0"/>
        <w:ind w:left="0"/>
        <w:jc w:val="both"/>
      </w:pPr>
      <w:r>
        <w:rPr>
          <w:rFonts w:ascii="Times New Roman"/>
          <w:b w:val="false"/>
          <w:i w:val="false"/>
          <w:color w:val="000000"/>
          <w:sz w:val="28"/>
        </w:rPr>
        <w:t>
      13)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p>
      <w:pPr>
        <w:spacing w:after="0"/>
        <w:ind w:left="0"/>
        <w:jc w:val="both"/>
      </w:pPr>
      <w:r>
        <w:rPr>
          <w:rFonts w:ascii="Times New Roman"/>
          <w:b w:val="false"/>
          <w:i w:val="false"/>
          <w:color w:val="000000"/>
          <w:sz w:val="28"/>
        </w:rPr>
        <w:t>
      14) ежегодно до 1 августа организует приобретение и доставку учебников и учебно-методических комплексов организациям образования, расположенным в городе,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p>
      <w:pPr>
        <w:spacing w:after="0"/>
        <w:ind w:left="0"/>
        <w:jc w:val="both"/>
      </w:pPr>
      <w:r>
        <w:rPr>
          <w:rFonts w:ascii="Times New Roman"/>
          <w:b w:val="false"/>
          <w:i w:val="false"/>
          <w:color w:val="000000"/>
          <w:sz w:val="28"/>
        </w:rPr>
        <w:t>
      15) обеспечивает организацию и проведение городских школьных олимпиад и конкурсов, научных проектов по общеобразовательным предметам, конкурсов исполнителей и конкурсов профессионального мастерства;</w:t>
      </w:r>
    </w:p>
    <w:p>
      <w:pPr>
        <w:spacing w:after="0"/>
        <w:ind w:left="0"/>
        <w:jc w:val="both"/>
      </w:pPr>
      <w:r>
        <w:rPr>
          <w:rFonts w:ascii="Times New Roman"/>
          <w:b w:val="false"/>
          <w:i w:val="false"/>
          <w:color w:val="000000"/>
          <w:sz w:val="28"/>
        </w:rPr>
        <w:t>
      16) направляет средства на оказание финансовой и материальной помощи обучающимся и воспитанникам государственных организаций образования, находящимся на территории города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17) обеспечивает материально-техническую базу методических кабинетов отдела образования района;</w:t>
      </w:r>
    </w:p>
    <w:p>
      <w:pPr>
        <w:spacing w:after="0"/>
        <w:ind w:left="0"/>
        <w:jc w:val="both"/>
      </w:pPr>
      <w:r>
        <w:rPr>
          <w:rFonts w:ascii="Times New Roman"/>
          <w:b w:val="false"/>
          <w:i w:val="false"/>
          <w:color w:val="000000"/>
          <w:sz w:val="28"/>
        </w:rPr>
        <w:t>
      18) организует аттестацию педагогов и руководящих работников образования города в соответствии с действующим законодательством;</w:t>
      </w:r>
    </w:p>
    <w:p>
      <w:pPr>
        <w:spacing w:after="0"/>
        <w:ind w:left="0"/>
        <w:jc w:val="both"/>
      </w:pPr>
      <w:r>
        <w:rPr>
          <w:rFonts w:ascii="Times New Roman"/>
          <w:b w:val="false"/>
          <w:i w:val="false"/>
          <w:color w:val="000000"/>
          <w:sz w:val="28"/>
        </w:rPr>
        <w:t>
      19) формирует план по переподготовке кадров и повышению квалификации работников государственных организаций образования, финансируемых за счет бюджетных средств;</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всех типов;</w:t>
      </w:r>
    </w:p>
    <w:p>
      <w:pPr>
        <w:spacing w:after="0"/>
        <w:ind w:left="0"/>
        <w:jc w:val="both"/>
      </w:pPr>
      <w:r>
        <w:rPr>
          <w:rFonts w:ascii="Times New Roman"/>
          <w:b w:val="false"/>
          <w:i w:val="false"/>
          <w:color w:val="000000"/>
          <w:sz w:val="28"/>
        </w:rPr>
        <w:t>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w:t>
      </w:r>
    </w:p>
    <w:p>
      <w:pPr>
        <w:spacing w:after="0"/>
        <w:ind w:left="0"/>
        <w:jc w:val="both"/>
      </w:pPr>
      <w:r>
        <w:rPr>
          <w:rFonts w:ascii="Times New Roman"/>
          <w:b w:val="false"/>
          <w:i w:val="false"/>
          <w:color w:val="000000"/>
          <w:sz w:val="28"/>
        </w:rPr>
        <w:t>
      22) организует бесплатный подвоз обучающихся до ближайшей школы и обратно в случае отсутствия школы в соответствующем поселке, селе, сельском округе;</w:t>
      </w:r>
    </w:p>
    <w:p>
      <w:pPr>
        <w:spacing w:after="0"/>
        <w:ind w:left="0"/>
        <w:jc w:val="both"/>
      </w:pPr>
      <w:r>
        <w:rPr>
          <w:rFonts w:ascii="Times New Roman"/>
          <w:b w:val="false"/>
          <w:i w:val="false"/>
          <w:color w:val="000000"/>
          <w:sz w:val="28"/>
        </w:rPr>
        <w:t>
      23) осуществляет кадровое обеспечение государственных организаций образования в районе;</w:t>
      </w:r>
    </w:p>
    <w:p>
      <w:pPr>
        <w:spacing w:after="0"/>
        <w:ind w:left="0"/>
        <w:jc w:val="both"/>
      </w:pPr>
      <w:r>
        <w:rPr>
          <w:rFonts w:ascii="Times New Roman"/>
          <w:b w:val="false"/>
          <w:i w:val="false"/>
          <w:color w:val="000000"/>
          <w:sz w:val="28"/>
        </w:rPr>
        <w:t>
      24) обеспечивает методическое руководство психологической службой в организациях образования, расположенных в районе;</w:t>
      </w:r>
    </w:p>
    <w:p>
      <w:pPr>
        <w:spacing w:after="0"/>
        <w:ind w:left="0"/>
        <w:jc w:val="both"/>
      </w:pPr>
      <w:r>
        <w:rPr>
          <w:rFonts w:ascii="Times New Roman"/>
          <w:b w:val="false"/>
          <w:i w:val="false"/>
          <w:color w:val="000000"/>
          <w:sz w:val="28"/>
        </w:rPr>
        <w:t>
      25) выдает разрешения на обучение в форме экстерната в организациях основного среднего, общего среднего образования;</w:t>
      </w:r>
    </w:p>
    <w:p>
      <w:pPr>
        <w:spacing w:after="0"/>
        <w:ind w:left="0"/>
        <w:jc w:val="both"/>
      </w:pPr>
      <w:r>
        <w:rPr>
          <w:rFonts w:ascii="Times New Roman"/>
          <w:b w:val="false"/>
          <w:i w:val="false"/>
          <w:color w:val="000000"/>
          <w:sz w:val="28"/>
        </w:rPr>
        <w:t>
      26) оказывает содействие попечительским советам;</w:t>
      </w:r>
    </w:p>
    <w:p>
      <w:pPr>
        <w:spacing w:after="0"/>
        <w:ind w:left="0"/>
        <w:jc w:val="both"/>
      </w:pPr>
      <w:r>
        <w:rPr>
          <w:rFonts w:ascii="Times New Roman"/>
          <w:b w:val="false"/>
          <w:i w:val="false"/>
          <w:color w:val="000000"/>
          <w:sz w:val="28"/>
        </w:rPr>
        <w:t>
      27) оказывает государственные услуги в сфере образования;</w:t>
      </w:r>
    </w:p>
    <w:p>
      <w:pPr>
        <w:spacing w:after="0"/>
        <w:ind w:left="0"/>
        <w:jc w:val="both"/>
      </w:pPr>
      <w:r>
        <w:rPr>
          <w:rFonts w:ascii="Times New Roman"/>
          <w:b w:val="false"/>
          <w:i w:val="false"/>
          <w:color w:val="000000"/>
          <w:sz w:val="28"/>
        </w:rPr>
        <w:t>
      28)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29) оказывает организациям дошкольного воспитания и обучения, семьям необходимую методическую и консультативную помощь;</w:t>
      </w:r>
    </w:p>
    <w:p>
      <w:pPr>
        <w:spacing w:after="0"/>
        <w:ind w:left="0"/>
        <w:jc w:val="both"/>
      </w:pPr>
      <w:r>
        <w:rPr>
          <w:rFonts w:ascii="Times New Roman"/>
          <w:b w:val="false"/>
          <w:i w:val="false"/>
          <w:color w:val="000000"/>
          <w:sz w:val="28"/>
        </w:rPr>
        <w:t>
      30) создает в организациях образования, в том числе расположенных в районах, городах специальные условия для получения образования лицами (детьми) с особыми образовательными потребностями;</w:t>
      </w:r>
    </w:p>
    <w:p>
      <w:pPr>
        <w:spacing w:after="0"/>
        <w:ind w:left="0"/>
        <w:jc w:val="both"/>
      </w:pPr>
      <w:r>
        <w:rPr>
          <w:rFonts w:ascii="Times New Roman"/>
          <w:b w:val="false"/>
          <w:i w:val="false"/>
          <w:color w:val="000000"/>
          <w:sz w:val="28"/>
        </w:rPr>
        <w:t>
      31) координирует вопросы по системе оплаты труда работников организации образования района;</w:t>
      </w:r>
    </w:p>
    <w:p>
      <w:pPr>
        <w:spacing w:after="0"/>
        <w:ind w:left="0"/>
        <w:jc w:val="both"/>
      </w:pPr>
      <w:r>
        <w:rPr>
          <w:rFonts w:ascii="Times New Roman"/>
          <w:b w:val="false"/>
          <w:i w:val="false"/>
          <w:color w:val="000000"/>
          <w:sz w:val="28"/>
        </w:rPr>
        <w:t>
      32) вносит на утверждение местного исполнительного органа области через управление образования области структуру отдела образования района;</w:t>
      </w:r>
    </w:p>
    <w:p>
      <w:pPr>
        <w:spacing w:after="0"/>
        <w:ind w:left="0"/>
        <w:jc w:val="both"/>
      </w:pPr>
      <w:r>
        <w:rPr>
          <w:rFonts w:ascii="Times New Roman"/>
          <w:b w:val="false"/>
          <w:i w:val="false"/>
          <w:color w:val="000000"/>
          <w:sz w:val="28"/>
        </w:rPr>
        <w:t>
      33) согласовывает тарификационные списки, штатное расписание, рабочие учебные планы государственных организаций образования (дошкольное воспитание и обучение, начальное, основное среднее, общее среднее образование, дополнительное образование), а также численность класс-комплектов организаций среднего образования, исходя из потребности, соответствующей территорий обслуживания;</w:t>
      </w:r>
    </w:p>
    <w:p>
      <w:pPr>
        <w:spacing w:after="0"/>
        <w:ind w:left="0"/>
        <w:jc w:val="both"/>
      </w:pPr>
      <w:r>
        <w:rPr>
          <w:rFonts w:ascii="Times New Roman"/>
          <w:b w:val="false"/>
          <w:i w:val="false"/>
          <w:color w:val="000000"/>
          <w:sz w:val="28"/>
        </w:rPr>
        <w:t>
      34) привлекает к дисциплинарной ответственности первых руководителей государственных организаций образований дошкольного, среднего образования и дополнительного образования на подведомственной территории;</w:t>
      </w:r>
    </w:p>
    <w:p>
      <w:pPr>
        <w:spacing w:after="0"/>
        <w:ind w:left="0"/>
        <w:jc w:val="both"/>
      </w:pPr>
      <w:r>
        <w:rPr>
          <w:rFonts w:ascii="Times New Roman"/>
          <w:b w:val="false"/>
          <w:i w:val="false"/>
          <w:color w:val="000000"/>
          <w:sz w:val="28"/>
        </w:rPr>
        <w:t>
      35) осуществляет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3. Статус, полномочия первого руководителя ГУ "Отдел образования Павлодарского района"</w:t>
      </w:r>
    </w:p>
    <w:p>
      <w:pPr>
        <w:spacing w:after="0"/>
        <w:ind w:left="0"/>
        <w:jc w:val="both"/>
      </w:pPr>
      <w:r>
        <w:rPr>
          <w:rFonts w:ascii="Times New Roman"/>
          <w:b w:val="false"/>
          <w:i w:val="false"/>
          <w:color w:val="000000"/>
          <w:sz w:val="28"/>
        </w:rPr>
        <w:t>
      22. Руководство ГУ "Отдел образования Павлодарского района" управления образования Павлодарской области осуществляется первым руководителем, который несет персональную ответственность за выполнение задач, возложенных на ГУ "Отдел образования Павлодарского района" управления образования Павлодарской области, и осуществление им своих полномочий.</w:t>
      </w:r>
    </w:p>
    <w:p>
      <w:pPr>
        <w:spacing w:after="0"/>
        <w:ind w:left="0"/>
        <w:jc w:val="both"/>
      </w:pPr>
      <w:r>
        <w:rPr>
          <w:rFonts w:ascii="Times New Roman"/>
          <w:b w:val="false"/>
          <w:i w:val="false"/>
          <w:color w:val="000000"/>
          <w:sz w:val="28"/>
        </w:rPr>
        <w:t>
      23. Первый руководитель ГУ "Отдел образования Павлодарского района" управления образования Павлодарской области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24. Полномочия первого руководителя ГУ "Отдел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1) представляет через управление образования на утверждение акимата Павлодарской области Положение о государственном учреждении;</w:t>
      </w:r>
    </w:p>
    <w:p>
      <w:pPr>
        <w:spacing w:after="0"/>
        <w:ind w:left="0"/>
        <w:jc w:val="both"/>
      </w:pPr>
      <w:r>
        <w:rPr>
          <w:rFonts w:ascii="Times New Roman"/>
          <w:b w:val="false"/>
          <w:i w:val="false"/>
          <w:color w:val="000000"/>
          <w:sz w:val="28"/>
        </w:rPr>
        <w:t>
      2) организует работу по выполнению Законов, актов Президента Республики Казахстан, Правительства Республики Казахстан, постановлений акимата области, систематически информирует вышестоящие органы о ходе их выполнения;</w:t>
      </w:r>
    </w:p>
    <w:p>
      <w:pPr>
        <w:spacing w:after="0"/>
        <w:ind w:left="0"/>
        <w:jc w:val="both"/>
      </w:pPr>
      <w:r>
        <w:rPr>
          <w:rFonts w:ascii="Times New Roman"/>
          <w:b w:val="false"/>
          <w:i w:val="false"/>
          <w:color w:val="000000"/>
          <w:sz w:val="28"/>
        </w:rPr>
        <w:t>
      3) издает приказы и дает указания по вопросам, входящим в его компетенцию, обязательные для выполнения всеми работниками ГУ "Отдел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4) принимает меры по противодействию коррупции в государственном учреждении;</w:t>
      </w:r>
    </w:p>
    <w:p>
      <w:pPr>
        <w:spacing w:after="0"/>
        <w:ind w:left="0"/>
        <w:jc w:val="both"/>
      </w:pPr>
      <w:r>
        <w:rPr>
          <w:rFonts w:ascii="Times New Roman"/>
          <w:b w:val="false"/>
          <w:i w:val="false"/>
          <w:color w:val="000000"/>
          <w:sz w:val="28"/>
        </w:rPr>
        <w:t xml:space="preserve">
      5) несет персональную ответственность за выполнение обязанностей по противодействию коррупции в государственном учреждении; </w:t>
      </w:r>
    </w:p>
    <w:p>
      <w:pPr>
        <w:spacing w:after="0"/>
        <w:ind w:left="0"/>
        <w:jc w:val="both"/>
      </w:pPr>
      <w:r>
        <w:rPr>
          <w:rFonts w:ascii="Times New Roman"/>
          <w:b w:val="false"/>
          <w:i w:val="false"/>
          <w:color w:val="000000"/>
          <w:sz w:val="28"/>
        </w:rPr>
        <w:t>
      6) действует без доверенности от имени ГУ "Отдел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7) ГУ "Отдел образования Павлодарского района" управления образования Павлодарской области в государственных органах, иных организациях;</w:t>
      </w:r>
    </w:p>
    <w:p>
      <w:pPr>
        <w:spacing w:after="0"/>
        <w:ind w:left="0"/>
        <w:jc w:val="both"/>
      </w:pPr>
      <w:r>
        <w:rPr>
          <w:rFonts w:ascii="Times New Roman"/>
          <w:b w:val="false"/>
          <w:i w:val="false"/>
          <w:color w:val="000000"/>
          <w:sz w:val="28"/>
        </w:rPr>
        <w:t>
      8) в случаях и пределах, установленных законодательством, распоряжается имуществом;</w:t>
      </w:r>
    </w:p>
    <w:p>
      <w:pPr>
        <w:spacing w:after="0"/>
        <w:ind w:left="0"/>
        <w:jc w:val="both"/>
      </w:pPr>
      <w:r>
        <w:rPr>
          <w:rFonts w:ascii="Times New Roman"/>
          <w:b w:val="false"/>
          <w:i w:val="false"/>
          <w:color w:val="000000"/>
          <w:sz w:val="28"/>
        </w:rPr>
        <w:t>
      9) заключает договоры в установленном законодательством порядке;</w:t>
      </w:r>
    </w:p>
    <w:p>
      <w:pPr>
        <w:spacing w:after="0"/>
        <w:ind w:left="0"/>
        <w:jc w:val="both"/>
      </w:pPr>
      <w:r>
        <w:rPr>
          <w:rFonts w:ascii="Times New Roman"/>
          <w:b w:val="false"/>
          <w:i w:val="false"/>
          <w:color w:val="000000"/>
          <w:sz w:val="28"/>
        </w:rPr>
        <w:t>
      10) выдает доверенности;</w:t>
      </w:r>
    </w:p>
    <w:p>
      <w:pPr>
        <w:spacing w:after="0"/>
        <w:ind w:left="0"/>
        <w:jc w:val="both"/>
      </w:pPr>
      <w:r>
        <w:rPr>
          <w:rFonts w:ascii="Times New Roman"/>
          <w:b w:val="false"/>
          <w:i w:val="false"/>
          <w:color w:val="000000"/>
          <w:sz w:val="28"/>
        </w:rPr>
        <w:t xml:space="preserve">
      11) подписывает акты ГУ "Отдел образования Павлодарского района" </w:t>
      </w:r>
    </w:p>
    <w:p>
      <w:pPr>
        <w:spacing w:after="0"/>
        <w:ind w:left="0"/>
        <w:jc w:val="both"/>
      </w:pPr>
      <w:r>
        <w:rPr>
          <w:rFonts w:ascii="Times New Roman"/>
          <w:b w:val="false"/>
          <w:i w:val="false"/>
          <w:color w:val="000000"/>
          <w:sz w:val="28"/>
        </w:rPr>
        <w:t>
      12) издает приказы о назначении и освобождении от занимаемой должности работников ГУ "Отдел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13) определяет обязанности работников и функции структурных подразделений ГУ "Отдел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14) применяет меры поощрения и налагает дисциплинарные взыскания на работников ГУ "Отдел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15) осуществляет иные полномочия, возложенные на него законодательством и настоящим Положением.</w:t>
      </w:r>
    </w:p>
    <w:p>
      <w:pPr>
        <w:spacing w:after="0"/>
        <w:ind w:left="0"/>
        <w:jc w:val="both"/>
      </w:pPr>
      <w:r>
        <w:rPr>
          <w:rFonts w:ascii="Times New Roman"/>
          <w:b w:val="false"/>
          <w:i w:val="false"/>
          <w:color w:val="000000"/>
          <w:sz w:val="28"/>
        </w:rPr>
        <w:t>
      Исполнение полномочий первого руководителя ГУ "Отдел образования Павлодарского района" управления образования Павлодарской области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25. Взаимоотношения между ГУ "Отдел образования Павлодарского района" управления образования Павлодарской области и уполномоченным органом по управлению коммунальным имуществом (местным исполнительным органом области)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26. Взаимоотношения между ГУ "Отдел образования Павлодарского района" управления образования Павлодарской области и уполномоченным органом соответствующей отрасли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27. Взаимоотношения между администрацией ГУ "Отдел образования Павлодарского района" управления образования Павлодарской области и трудовым коллективом определяются в соответствии с законодательством о государственной службе и Трудовым кодексом Республики Казахстан.</w:t>
      </w:r>
    </w:p>
    <w:p>
      <w:pPr>
        <w:spacing w:after="0"/>
        <w:ind w:left="0"/>
        <w:jc w:val="both"/>
      </w:pPr>
      <w:r>
        <w:rPr>
          <w:rFonts w:ascii="Times New Roman"/>
          <w:b w:val="false"/>
          <w:i w:val="false"/>
          <w:color w:val="000000"/>
          <w:sz w:val="28"/>
        </w:rPr>
        <w:t>
      5. Имущество ГУ "Отдел образования города Павлодара" управления образования Павлодарской области</w:t>
      </w:r>
    </w:p>
    <w:p>
      <w:pPr>
        <w:spacing w:after="0"/>
        <w:ind w:left="0"/>
        <w:jc w:val="both"/>
      </w:pPr>
      <w:r>
        <w:rPr>
          <w:rFonts w:ascii="Times New Roman"/>
          <w:b w:val="false"/>
          <w:i w:val="false"/>
          <w:color w:val="000000"/>
          <w:sz w:val="28"/>
        </w:rPr>
        <w:t>
      28. ГУ "Отдел образования Павлодарского района" управления образования Павлодарской области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ГУ "Отдел образования Павлодарского района" управления образования Павлодарской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29. Имущество, закрепленное за ГУ "Отдел образования Павлодарского района" управления образования Павлодарской области", относится к областной коммунальной собственности.</w:t>
      </w:r>
    </w:p>
    <w:p>
      <w:pPr>
        <w:spacing w:after="0"/>
        <w:ind w:left="0"/>
        <w:jc w:val="both"/>
      </w:pPr>
      <w:r>
        <w:rPr>
          <w:rFonts w:ascii="Times New Roman"/>
          <w:b w:val="false"/>
          <w:i w:val="false"/>
          <w:color w:val="000000"/>
          <w:sz w:val="28"/>
        </w:rPr>
        <w:t>
      30. ГУ "Отдел образования Павлодарского района" управления образования Павлодарской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both"/>
      </w:pPr>
      <w:r>
        <w:rPr>
          <w:rFonts w:ascii="Times New Roman"/>
          <w:b w:val="false"/>
          <w:i w:val="false"/>
          <w:color w:val="000000"/>
          <w:sz w:val="28"/>
        </w:rPr>
        <w:t>
      6. Реорганизация и упразднение (ликвидация) ГУ "Отдел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31. Реорганизация и упразднение (ликвидация) ГУ "Отдел образования Павлодарского района"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Перечень организаций, находящихся в ведении ГУ "Отдел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1) Коммунальное государственное учреждение "Ефремовская средняя общеобразовательная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2) Коммунальное государственное учреждение "Шакатская средняя общеобразовательная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3) Коммунальное государственное учреждение "Заринская средняя общеобразовательная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4) Коммунальное государственное учреждение "Чернорецкая средняя общеобразовательная школа № 1"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5) Коммунальное государственное учреждение "Чернорецкая средняя общеобразовательная школа № 2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6) Коммунальное государственное учреждение "Зангарская средняя общеобразовательная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7) Коммунальное государственное учреждение "Мичуринская средняя общеобразовательная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8) Коммунальное государственное учреждение "Ольгинская средняя общеобразовательная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9) Коммунальное государственное учреждение "Рождественская средняя общеобразовательная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10) Коммунальное государственное учреждение "Луганская средняя общеобразовательная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11) Коммунальное государственное учреждение "Черноярская средняя общеобразовательная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12) Коммунальное государственное учреждение "Розовская средняя общеобразовательная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13) Коммунальное государственное учреждение "Кеменгерская средняя общеобразовательная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14) Коммунальное государственное учреждение "Ямышевская средняя общеобразовательная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15) Коммунальное государственное учреждение "Пресновская средняя общеобразовательная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16) Коммунальное государственное учреждение "Маралдинская основная общеобразовательная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17) Коммунальное государственное учреждение "Жана калинская основная общеобразовательная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18) Коммунальное государственное учреждение "Богдановская основная общеобразовательная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19) Коммунальное государственное учреждение "Сычевская основная общеобразовательная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20) Коммунальное государственное учреждение "Достыкская основная общеобразовательная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21) Коммунальное государственное учреждение "Кенесская основная общеобразовательная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22) Коммунальное государственное учреждение "Каратогайская начальная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23) Коммунальное государственное учреждение "Карагольская начальная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24) Коммунальное государственное учреждение "Коряковская начальная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25) Коммунальное государственное учреждение "Жамбылская начальная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26) Коммунальное государственное учреждение "Аккудыкская начальная школа"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27) Коммунальное государственное казенное предприятие "Ясли-сад "Аяла" села Кемеңгер"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28) Коммунальное государственное казенное предприятие "Ясли-сад "Балапан" села Новочерноярка"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29) Коммунальное государственное казенное предприятие "Розовский ясли-сад"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30) Коммунальное государственное казенное предприятие "Ясли-сад "Балбөбек" села Набережное"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31) Коммунальное государственное казенное предприятие "Заринский ясли-сад "Еркежан"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32) Коммунальное государственное казенное предприятие "Ямышевский ясли-сад"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33) Коммунальное государственное казенное предприятие "Мичуринский ясли-сад"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34) Коммунальное государственное казенное предприятие "Ольгинский ясли-сад"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35) Коммунальное государственное казенное предприятие "Ясли-сад "Ақ бота" села Чернорецк" отдела образования Павлодарского района, управления образования Павлодарской области.</w:t>
      </w:r>
    </w:p>
    <w:p>
      <w:pPr>
        <w:spacing w:after="0"/>
        <w:ind w:left="0"/>
        <w:jc w:val="both"/>
      </w:pPr>
      <w:r>
        <w:rPr>
          <w:rFonts w:ascii="Times New Roman"/>
          <w:b w:val="false"/>
          <w:i w:val="false"/>
          <w:color w:val="000000"/>
          <w:sz w:val="28"/>
        </w:rPr>
        <w:t>
      36) Коммунальное государственное казенное предприятие "Детская школа искусств" отдела образования Павлодарского района, управления образования Павлодарской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bl>
    <w:bookmarkStart w:name="z28" w:id="16"/>
    <w:p>
      <w:pPr>
        <w:spacing w:after="0"/>
        <w:ind w:left="0"/>
        <w:jc w:val="left"/>
      </w:pPr>
      <w:r>
        <w:rPr>
          <w:rFonts w:ascii="Times New Roman"/>
          <w:b/>
          <w:i w:val="false"/>
          <w:color w:val="000000"/>
        </w:rPr>
        <w:t xml:space="preserve"> Положение о государственном учреждении "Отдел образования района Тереңкөл" управления образования Павлодарской области</w:t>
      </w:r>
    </w:p>
    <w:bookmarkEnd w:id="16"/>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Государственное учреждение "Отдел образования района Тереңкөл" управления образования Павлодарской области (далее – ГУ "Отдел образования района Тереңкөл" управления образования Павлодарской области) является государственным органом Республики Казахстан, уполномоченное акиматом Павлодарской области на осуществление деятельности в сфере образования на территории района.</w:t>
      </w:r>
    </w:p>
    <w:p>
      <w:pPr>
        <w:spacing w:after="0"/>
        <w:ind w:left="0"/>
        <w:jc w:val="both"/>
      </w:pPr>
      <w:r>
        <w:rPr>
          <w:rFonts w:ascii="Times New Roman"/>
          <w:b w:val="false"/>
          <w:i w:val="false"/>
          <w:color w:val="000000"/>
          <w:sz w:val="28"/>
        </w:rPr>
        <w:t>
      2. ГУ "Отдел образования района Тереңкөл" управления образования Павлодарской области ведомств не имеет.</w:t>
      </w:r>
    </w:p>
    <w:p>
      <w:pPr>
        <w:spacing w:after="0"/>
        <w:ind w:left="0"/>
        <w:jc w:val="both"/>
      </w:pPr>
      <w:r>
        <w:rPr>
          <w:rFonts w:ascii="Times New Roman"/>
          <w:b w:val="false"/>
          <w:i w:val="false"/>
          <w:color w:val="000000"/>
          <w:sz w:val="28"/>
        </w:rPr>
        <w:t>
      3. ГУ "Отдел образования района Тереңкөл" управления образования Павлодарской области подотчетен и подконтролен ГУ "Управление образования Павлодарской области".</w:t>
      </w:r>
    </w:p>
    <w:p>
      <w:pPr>
        <w:spacing w:after="0"/>
        <w:ind w:left="0"/>
        <w:jc w:val="both"/>
      </w:pPr>
      <w:r>
        <w:rPr>
          <w:rFonts w:ascii="Times New Roman"/>
          <w:b w:val="false"/>
          <w:i w:val="false"/>
          <w:color w:val="000000"/>
          <w:sz w:val="28"/>
        </w:rPr>
        <w:t>
      4. ГУ "Отдел образования района Тереңкөл" управления образования Павлодарской области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5. ГУ "Отдел образования района Тереңкөл" управления образования Павлодарской области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6. ГУ "Отдел образования района Тереңкөл" управления образования Павлодарской области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7. ГУ "Отдел образования района Тереңкөл" управления образования Павлодарской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8. ГУ "Отдел образования района Тереңкөл" управления образования Павлодарской области по вопросам своей компетенции в установленном законодательством порядке принимает решения, оформляемые приказами руководителя ГУ "Отдел образования района Тереңкөл" управления образования Павлодарской области и другими актами, предусмотренными законодательством Республики Казахстан. </w:t>
      </w:r>
    </w:p>
    <w:p>
      <w:pPr>
        <w:spacing w:after="0"/>
        <w:ind w:left="0"/>
        <w:jc w:val="both"/>
      </w:pPr>
      <w:r>
        <w:rPr>
          <w:rFonts w:ascii="Times New Roman"/>
          <w:b w:val="false"/>
          <w:i w:val="false"/>
          <w:color w:val="000000"/>
          <w:sz w:val="28"/>
        </w:rPr>
        <w:t>
      9. Структура и лимит штатной численности ГУ "Отдел образования района Тереңкөл" управления образования Павлодарской области утверждаются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10. Местонахождение ГУ "Отдел образования района Тереңкөл" управления образования Павлодарской области: Республика Казахстан, Павлодарская область, 140600, район Тереңкөл, село Теренколь, улица Тәуелсіздік, 243.</w:t>
      </w:r>
    </w:p>
    <w:p>
      <w:pPr>
        <w:spacing w:after="0"/>
        <w:ind w:left="0"/>
        <w:jc w:val="both"/>
      </w:pPr>
      <w:r>
        <w:rPr>
          <w:rFonts w:ascii="Times New Roman"/>
          <w:b w:val="false"/>
          <w:i w:val="false"/>
          <w:color w:val="000000"/>
          <w:sz w:val="28"/>
        </w:rPr>
        <w:t xml:space="preserve">
      11. Полное наименование государственного органа: </w:t>
      </w:r>
    </w:p>
    <w:p>
      <w:pPr>
        <w:spacing w:after="0"/>
        <w:ind w:left="0"/>
        <w:jc w:val="both"/>
      </w:pPr>
      <w:r>
        <w:rPr>
          <w:rFonts w:ascii="Times New Roman"/>
          <w:b w:val="false"/>
          <w:i w:val="false"/>
          <w:color w:val="000000"/>
          <w:sz w:val="28"/>
        </w:rPr>
        <w:t>
      на государственном языке - Павлодар облысы білім беру басқармасының "Тереңкөл ауданының білім беру бөлімі" мемлекеттік мекемесі;</w:t>
      </w:r>
    </w:p>
    <w:p>
      <w:pPr>
        <w:spacing w:after="0"/>
        <w:ind w:left="0"/>
        <w:jc w:val="both"/>
      </w:pPr>
      <w:r>
        <w:rPr>
          <w:rFonts w:ascii="Times New Roman"/>
          <w:b w:val="false"/>
          <w:i w:val="false"/>
          <w:color w:val="000000"/>
          <w:sz w:val="28"/>
        </w:rPr>
        <w:t xml:space="preserve">
      на русском языке - государственное учреждение "Отдел образования района Тереңкөл" управления образования Павлодарской области. </w:t>
      </w:r>
    </w:p>
    <w:p>
      <w:pPr>
        <w:spacing w:after="0"/>
        <w:ind w:left="0"/>
        <w:jc w:val="both"/>
      </w:pPr>
      <w:r>
        <w:rPr>
          <w:rFonts w:ascii="Times New Roman"/>
          <w:b w:val="false"/>
          <w:i w:val="false"/>
          <w:color w:val="000000"/>
          <w:sz w:val="28"/>
        </w:rPr>
        <w:t xml:space="preserve">
      12. Режим работы ГУ "Отдел образования района Тереңкөл" управления образования Павлодарской области: понедельник - пятница с 9.00 часов до 18.30 часов, обеденный перерыв с 13.00 часов до 14.30 часов, выходные дни: суббота - воскресенье. </w:t>
      </w:r>
    </w:p>
    <w:p>
      <w:pPr>
        <w:spacing w:after="0"/>
        <w:ind w:left="0"/>
        <w:jc w:val="both"/>
      </w:pPr>
      <w:r>
        <w:rPr>
          <w:rFonts w:ascii="Times New Roman"/>
          <w:b w:val="false"/>
          <w:i w:val="false"/>
          <w:color w:val="000000"/>
          <w:sz w:val="28"/>
        </w:rPr>
        <w:t xml:space="preserve">
      13. Учредителем ГУ "Отдел образования района Тереңкөл" управления образования Павлодарской области является государство в лице акимата Павлодарской области. </w:t>
      </w:r>
    </w:p>
    <w:p>
      <w:pPr>
        <w:spacing w:after="0"/>
        <w:ind w:left="0"/>
        <w:jc w:val="both"/>
      </w:pPr>
      <w:r>
        <w:rPr>
          <w:rFonts w:ascii="Times New Roman"/>
          <w:b w:val="false"/>
          <w:i w:val="false"/>
          <w:color w:val="000000"/>
          <w:sz w:val="28"/>
        </w:rPr>
        <w:t xml:space="preserve">
      14. Настоящее Положение является учредительным документом ГУ "Отдел образования района Тереңкөл" управления образования Павлодарской области. </w:t>
      </w:r>
    </w:p>
    <w:p>
      <w:pPr>
        <w:spacing w:after="0"/>
        <w:ind w:left="0"/>
        <w:jc w:val="both"/>
      </w:pPr>
      <w:r>
        <w:rPr>
          <w:rFonts w:ascii="Times New Roman"/>
          <w:b w:val="false"/>
          <w:i w:val="false"/>
          <w:color w:val="000000"/>
          <w:sz w:val="28"/>
        </w:rPr>
        <w:t>
      15. Финансирование деятельности ГУ "Отдел образования района Тереңкөл" управления образования Павлодарской области осуществляется из средств областного бюджета.</w:t>
      </w:r>
    </w:p>
    <w:p>
      <w:pPr>
        <w:spacing w:after="0"/>
        <w:ind w:left="0"/>
        <w:jc w:val="both"/>
      </w:pPr>
      <w:r>
        <w:rPr>
          <w:rFonts w:ascii="Times New Roman"/>
          <w:b w:val="false"/>
          <w:i w:val="false"/>
          <w:color w:val="000000"/>
          <w:sz w:val="28"/>
        </w:rPr>
        <w:t>
      16. ГУ "Отдел образования района Тереңкөл" управления образования Павлодарской области запрещается вступать в договорные отношения с субъектами предпринимательства на предмет выполнения обязанностей, являющихся полномочиями ГУ "Отдел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Если ГУ "Отдел образования района Тереңкөл" управления образования Павлодарской области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p>
      <w:pPr>
        <w:spacing w:after="0"/>
        <w:ind w:left="0"/>
        <w:jc w:val="both"/>
      </w:pPr>
      <w:r>
        <w:rPr>
          <w:rFonts w:ascii="Times New Roman"/>
          <w:b w:val="false"/>
          <w:i w:val="false"/>
          <w:color w:val="000000"/>
          <w:sz w:val="28"/>
        </w:rPr>
        <w:t>
      2. Задачи, цели, предмет и полномочия ГУ "Отдел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17. Задачи:</w:t>
      </w:r>
    </w:p>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pPr>
        <w:spacing w:after="0"/>
        <w:ind w:left="0"/>
        <w:jc w:val="both"/>
      </w:pP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pPr>
        <w:spacing w:after="0"/>
        <w:ind w:left="0"/>
        <w:jc w:val="both"/>
      </w:pP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pPr>
        <w:spacing w:after="0"/>
        <w:ind w:left="0"/>
        <w:jc w:val="both"/>
      </w:pPr>
      <w:r>
        <w:rPr>
          <w:rFonts w:ascii="Times New Roman"/>
          <w:b w:val="false"/>
          <w:i w:val="false"/>
          <w:color w:val="000000"/>
          <w:sz w:val="28"/>
        </w:rPr>
        <w:t>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w:t>
      </w:r>
    </w:p>
    <w:p>
      <w:pPr>
        <w:spacing w:after="0"/>
        <w:ind w:left="0"/>
        <w:jc w:val="both"/>
      </w:pPr>
      <w:r>
        <w:rPr>
          <w:rFonts w:ascii="Times New Roman"/>
          <w:b w:val="false"/>
          <w:i w:val="false"/>
          <w:color w:val="000000"/>
          <w:sz w:val="28"/>
        </w:rPr>
        <w:t>
      6) обеспечение повышения социального статуса педагогов;</w:t>
      </w:r>
    </w:p>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p>
      <w:pPr>
        <w:spacing w:after="0"/>
        <w:ind w:left="0"/>
        <w:jc w:val="both"/>
      </w:pPr>
      <w:r>
        <w:rPr>
          <w:rFonts w:ascii="Times New Roman"/>
          <w:b w:val="false"/>
          <w:i w:val="false"/>
          <w:color w:val="000000"/>
          <w:sz w:val="28"/>
        </w:rPr>
        <w:t>
      9) внедрение и эффективное использование новых технологий обучения;</w:t>
      </w:r>
    </w:p>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pPr>
        <w:spacing w:after="0"/>
        <w:ind w:left="0"/>
        <w:jc w:val="both"/>
      </w:pPr>
      <w:r>
        <w:rPr>
          <w:rFonts w:ascii="Times New Roman"/>
          <w:b w:val="false"/>
          <w:i w:val="false"/>
          <w:color w:val="000000"/>
          <w:sz w:val="28"/>
        </w:rPr>
        <w:t>
      11) интеграция в образование;</w:t>
      </w:r>
    </w:p>
    <w:p>
      <w:pPr>
        <w:spacing w:after="0"/>
        <w:ind w:left="0"/>
        <w:jc w:val="both"/>
      </w:pPr>
      <w:r>
        <w:rPr>
          <w:rFonts w:ascii="Times New Roman"/>
          <w:b w:val="false"/>
          <w:i w:val="false"/>
          <w:color w:val="000000"/>
          <w:sz w:val="28"/>
        </w:rPr>
        <w:t>
      12) обеспечение профессиональной мотивации обучающихся;</w:t>
      </w:r>
    </w:p>
    <w:p>
      <w:pPr>
        <w:spacing w:after="0"/>
        <w:ind w:left="0"/>
        <w:jc w:val="both"/>
      </w:pPr>
      <w:r>
        <w:rPr>
          <w:rFonts w:ascii="Times New Roman"/>
          <w:b w:val="false"/>
          <w:i w:val="false"/>
          <w:color w:val="000000"/>
          <w:sz w:val="28"/>
        </w:rPr>
        <w:t>
      13) создание специальных условий для получения образования с учетом</w:t>
      </w:r>
    </w:p>
    <w:p>
      <w:pPr>
        <w:spacing w:after="0"/>
        <w:ind w:left="0"/>
        <w:jc w:val="both"/>
      </w:pPr>
      <w:r>
        <w:rPr>
          <w:rFonts w:ascii="Times New Roman"/>
          <w:b w:val="false"/>
          <w:i w:val="false"/>
          <w:color w:val="000000"/>
          <w:sz w:val="28"/>
        </w:rPr>
        <w:t>
      индивидуальных особенностей обучающихся и воспитанников;</w:t>
      </w:r>
    </w:p>
    <w:p>
      <w:pPr>
        <w:spacing w:after="0"/>
        <w:ind w:left="0"/>
        <w:jc w:val="both"/>
      </w:pPr>
      <w:r>
        <w:rPr>
          <w:rFonts w:ascii="Times New Roman"/>
          <w:b w:val="false"/>
          <w:i w:val="false"/>
          <w:color w:val="000000"/>
          <w:sz w:val="28"/>
        </w:rPr>
        <w:t>
       14) в пределах своих полномочий осуществление иных задач, предусмотренных законодательством Республики Казахстан.</w:t>
      </w:r>
    </w:p>
    <w:p>
      <w:pPr>
        <w:spacing w:after="0"/>
        <w:ind w:left="0"/>
        <w:jc w:val="both"/>
      </w:pPr>
      <w:r>
        <w:rPr>
          <w:rFonts w:ascii="Times New Roman"/>
          <w:b w:val="false"/>
          <w:i w:val="false"/>
          <w:color w:val="000000"/>
          <w:sz w:val="28"/>
        </w:rPr>
        <w:t>
      18. Целью деятельности ГУ "Отдел образования района Тереңкөл" управления образования Павлодарской области" является проведение государственной политики, направленной на развитие образования в районе Тереңкөл, обеспечение конституционных прав и свобод граждан в сфере образования.</w:t>
      </w:r>
    </w:p>
    <w:p>
      <w:pPr>
        <w:spacing w:after="0"/>
        <w:ind w:left="0"/>
        <w:jc w:val="both"/>
      </w:pPr>
      <w:r>
        <w:rPr>
          <w:rFonts w:ascii="Times New Roman"/>
          <w:b w:val="false"/>
          <w:i w:val="false"/>
          <w:color w:val="000000"/>
          <w:sz w:val="28"/>
        </w:rPr>
        <w:t>
      19. Предметом деятельности ГУ "Отдел образования района Тереңкөл" управления образования Павлодарской области является осуществление на уровне района государственной политики в сфере образования.</w:t>
      </w:r>
    </w:p>
    <w:p>
      <w:pPr>
        <w:spacing w:after="0"/>
        <w:ind w:left="0"/>
        <w:jc w:val="both"/>
      </w:pPr>
      <w:r>
        <w:rPr>
          <w:rFonts w:ascii="Times New Roman"/>
          <w:b w:val="false"/>
          <w:i w:val="false"/>
          <w:color w:val="000000"/>
          <w:sz w:val="28"/>
        </w:rPr>
        <w:t>
      20.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1-1) вносить через управление образования области на рассмотрение местного исполнительного органа области предложения по основным направлениям развития, оперативному решению проблем в сфере образования;</w:t>
      </w:r>
    </w:p>
    <w:p>
      <w:pPr>
        <w:spacing w:after="0"/>
        <w:ind w:left="0"/>
        <w:jc w:val="both"/>
      </w:pPr>
      <w:r>
        <w:rPr>
          <w:rFonts w:ascii="Times New Roman"/>
          <w:b w:val="false"/>
          <w:i w:val="false"/>
          <w:color w:val="000000"/>
          <w:sz w:val="28"/>
        </w:rPr>
        <w:t>
      1-2) запрашивать и получать в установленном порядке по согласованию с государственными органами, должностными лицами, организациями и гражданами информацию по вопросам, связанным с исполнением задач, поставленных перед ГУ "Отдел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1-3) заключать договоры, соглашения в пределах своей компетенции;</w:t>
      </w:r>
    </w:p>
    <w:p>
      <w:pPr>
        <w:spacing w:after="0"/>
        <w:ind w:left="0"/>
        <w:jc w:val="both"/>
      </w:pPr>
      <w:r>
        <w:rPr>
          <w:rFonts w:ascii="Times New Roman"/>
          <w:b w:val="false"/>
          <w:i w:val="false"/>
          <w:color w:val="000000"/>
          <w:sz w:val="28"/>
        </w:rPr>
        <w:t>
      1-4) изменять, дополнять, расторгать трудовые договоры с работниками в порядке и по основаниям, которые установлены законодательством;</w:t>
      </w:r>
    </w:p>
    <w:p>
      <w:pPr>
        <w:spacing w:after="0"/>
        <w:ind w:left="0"/>
        <w:jc w:val="both"/>
      </w:pPr>
      <w:r>
        <w:rPr>
          <w:rFonts w:ascii="Times New Roman"/>
          <w:b w:val="false"/>
          <w:i w:val="false"/>
          <w:color w:val="000000"/>
          <w:sz w:val="28"/>
        </w:rPr>
        <w:t>
      1-5) издавать в пределах своих полномочий акты работодателя в соответствии с законодательством;</w:t>
      </w:r>
    </w:p>
    <w:p>
      <w:pPr>
        <w:spacing w:after="0"/>
        <w:ind w:left="0"/>
        <w:jc w:val="both"/>
      </w:pPr>
      <w:r>
        <w:rPr>
          <w:rFonts w:ascii="Times New Roman"/>
          <w:b w:val="false"/>
          <w:i w:val="false"/>
          <w:color w:val="000000"/>
          <w:sz w:val="28"/>
        </w:rPr>
        <w:t>
      1-6) заключать трудовые договоры с работниками в порядке и на условиях, установленных законодательством;</w:t>
      </w:r>
    </w:p>
    <w:p>
      <w:pPr>
        <w:spacing w:after="0"/>
        <w:ind w:left="0"/>
        <w:jc w:val="both"/>
      </w:pPr>
      <w:r>
        <w:rPr>
          <w:rFonts w:ascii="Times New Roman"/>
          <w:b w:val="false"/>
          <w:i w:val="false"/>
          <w:color w:val="000000"/>
          <w:sz w:val="28"/>
        </w:rPr>
        <w:t>
      1-7) участвовать в разработке проектов нормативных правовых актов, регулирующих вопросы образования;</w:t>
      </w:r>
    </w:p>
    <w:p>
      <w:pPr>
        <w:spacing w:after="0"/>
        <w:ind w:left="0"/>
        <w:jc w:val="both"/>
      </w:pPr>
      <w:r>
        <w:rPr>
          <w:rFonts w:ascii="Times New Roman"/>
          <w:b w:val="false"/>
          <w:i w:val="false"/>
          <w:color w:val="000000"/>
          <w:sz w:val="28"/>
        </w:rPr>
        <w:t>
      1-8) разрабатывать акты по вопросу управления подведомственными организациями, обеспечивать их реализацию;</w:t>
      </w:r>
    </w:p>
    <w:p>
      <w:pPr>
        <w:spacing w:after="0"/>
        <w:ind w:left="0"/>
        <w:jc w:val="both"/>
      </w:pPr>
      <w:r>
        <w:rPr>
          <w:rFonts w:ascii="Times New Roman"/>
          <w:b w:val="false"/>
          <w:i w:val="false"/>
          <w:color w:val="000000"/>
          <w:sz w:val="28"/>
        </w:rPr>
        <w:t>
      1-9) представлять интересы акима, акимата в судах всех инстанций, государственных органах, учреждениях, предприятиях и иных организациях в пределах своей компетенции, установленной настоящим Положением;</w:t>
      </w:r>
    </w:p>
    <w:p>
      <w:pPr>
        <w:spacing w:after="0"/>
        <w:ind w:left="0"/>
        <w:jc w:val="both"/>
      </w:pPr>
      <w:r>
        <w:rPr>
          <w:rFonts w:ascii="Times New Roman"/>
          <w:b w:val="false"/>
          <w:i w:val="false"/>
          <w:color w:val="000000"/>
          <w:sz w:val="28"/>
        </w:rPr>
        <w:t>
      1-10) осуществлять иные права, предусмотренные действующими законодательными актами.</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2-1) соблюдать требования трудового законодательства Республики Казахстан, соглашений, коллективного, трудового договоров, изданных им актов;</w:t>
      </w:r>
    </w:p>
    <w:p>
      <w:pPr>
        <w:spacing w:after="0"/>
        <w:ind w:left="0"/>
        <w:jc w:val="both"/>
      </w:pPr>
      <w:r>
        <w:rPr>
          <w:rFonts w:ascii="Times New Roman"/>
          <w:b w:val="false"/>
          <w:i w:val="false"/>
          <w:color w:val="000000"/>
          <w:sz w:val="28"/>
        </w:rPr>
        <w:t>
      2-2) при приеме на работу заключать трудовые договоры с работниками в порядке и на условиях, установленных законодательством Республики Казахстан;</w:t>
      </w:r>
    </w:p>
    <w:p>
      <w:pPr>
        <w:spacing w:after="0"/>
        <w:ind w:left="0"/>
        <w:jc w:val="both"/>
      </w:pPr>
      <w:r>
        <w:rPr>
          <w:rFonts w:ascii="Times New Roman"/>
          <w:b w:val="false"/>
          <w:i w:val="false"/>
          <w:color w:val="000000"/>
          <w:sz w:val="28"/>
        </w:rPr>
        <w:t>
      2-3) требовать при приеме на работу документы, необходимые для заключения трудового договора, в соответствии законодательством Республики Казахстан;</w:t>
      </w:r>
    </w:p>
    <w:p>
      <w:pPr>
        <w:spacing w:after="0"/>
        <w:ind w:left="0"/>
        <w:jc w:val="both"/>
      </w:pPr>
      <w:r>
        <w:rPr>
          <w:rFonts w:ascii="Times New Roman"/>
          <w:b w:val="false"/>
          <w:i w:val="false"/>
          <w:color w:val="000000"/>
          <w:sz w:val="28"/>
        </w:rPr>
        <w:t>
      2-4) предоставить работнику работу, обусловленную трудовым договором;</w:t>
      </w:r>
    </w:p>
    <w:p>
      <w:pPr>
        <w:spacing w:after="0"/>
        <w:ind w:left="0"/>
        <w:jc w:val="both"/>
      </w:pPr>
      <w:r>
        <w:rPr>
          <w:rFonts w:ascii="Times New Roman"/>
          <w:b w:val="false"/>
          <w:i w:val="false"/>
          <w:color w:val="000000"/>
          <w:sz w:val="28"/>
        </w:rPr>
        <w:t>
      2-5)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w:t>
      </w:r>
    </w:p>
    <w:p>
      <w:pPr>
        <w:spacing w:after="0"/>
        <w:ind w:left="0"/>
        <w:jc w:val="both"/>
      </w:pPr>
      <w:r>
        <w:rPr>
          <w:rFonts w:ascii="Times New Roman"/>
          <w:b w:val="false"/>
          <w:i w:val="false"/>
          <w:color w:val="000000"/>
          <w:sz w:val="28"/>
        </w:rPr>
        <w:t>
      2-6) в пределах своих полномочий осуществлять иные обязанности, предусмотренные законодательством Республики Казахстан;</w:t>
      </w:r>
    </w:p>
    <w:p>
      <w:pPr>
        <w:spacing w:after="0"/>
        <w:ind w:left="0"/>
        <w:jc w:val="both"/>
      </w:pPr>
      <w:r>
        <w:rPr>
          <w:rFonts w:ascii="Times New Roman"/>
          <w:b w:val="false"/>
          <w:i w:val="false"/>
          <w:color w:val="000000"/>
          <w:sz w:val="28"/>
        </w:rPr>
        <w:t xml:space="preserve">
      21. Функции: </w:t>
      </w:r>
    </w:p>
    <w:p>
      <w:pPr>
        <w:spacing w:after="0"/>
        <w:ind w:left="0"/>
        <w:jc w:val="both"/>
      </w:pPr>
      <w:r>
        <w:rPr>
          <w:rFonts w:ascii="Times New Roman"/>
          <w:b w:val="false"/>
          <w:i w:val="false"/>
          <w:color w:val="000000"/>
          <w:sz w:val="28"/>
        </w:rPr>
        <w:t>
      1) реализует государственную политику в области образования на территории района Тереңкөл;</w:t>
      </w:r>
    </w:p>
    <w:p>
      <w:pPr>
        <w:spacing w:after="0"/>
        <w:ind w:left="0"/>
        <w:jc w:val="both"/>
      </w:pPr>
      <w:r>
        <w:rPr>
          <w:rFonts w:ascii="Times New Roman"/>
          <w:b w:val="false"/>
          <w:i w:val="false"/>
          <w:color w:val="000000"/>
          <w:sz w:val="28"/>
        </w:rPr>
        <w:t>
      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w:t>
      </w:r>
    </w:p>
    <w:p>
      <w:pPr>
        <w:spacing w:after="0"/>
        <w:ind w:left="0"/>
        <w:jc w:val="both"/>
      </w:pPr>
      <w:r>
        <w:rPr>
          <w:rFonts w:ascii="Times New Roman"/>
          <w:b w:val="false"/>
          <w:i w:val="false"/>
          <w:color w:val="000000"/>
          <w:sz w:val="28"/>
        </w:rPr>
        <w:t>
      3) издает приказ о назначении и освобождении от должностей руководителей государственных организаций образования;</w:t>
      </w:r>
    </w:p>
    <w:p>
      <w:pPr>
        <w:spacing w:after="0"/>
        <w:ind w:left="0"/>
        <w:jc w:val="both"/>
      </w:pPr>
      <w:r>
        <w:rPr>
          <w:rFonts w:ascii="Times New Roman"/>
          <w:b w:val="false"/>
          <w:i w:val="false"/>
          <w:color w:val="000000"/>
          <w:sz w:val="28"/>
        </w:rPr>
        <w:t>
      4) организует учет детей дошкольного и школьного возраста, их обучение до получения ими среднего образования;</w:t>
      </w:r>
    </w:p>
    <w:p>
      <w:pPr>
        <w:spacing w:after="0"/>
        <w:ind w:left="0"/>
        <w:jc w:val="both"/>
      </w:pPr>
      <w:r>
        <w:rPr>
          <w:rFonts w:ascii="Times New Roman"/>
          <w:b w:val="false"/>
          <w:i w:val="false"/>
          <w:color w:val="000000"/>
          <w:sz w:val="28"/>
        </w:rPr>
        <w:t>
      5) определяет потребность государственного образовательного заказа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6) вносит на утверждение местному исполнительному органу области, государственный образовательный заказ на дошкольное воспитание и обучение, размер родительской платы через управление образования области;</w:t>
      </w:r>
    </w:p>
    <w:p>
      <w:pPr>
        <w:spacing w:after="0"/>
        <w:ind w:left="0"/>
        <w:jc w:val="both"/>
      </w:pPr>
      <w:r>
        <w:rPr>
          <w:rFonts w:ascii="Times New Roman"/>
          <w:b w:val="false"/>
          <w:i w:val="false"/>
          <w:color w:val="000000"/>
          <w:sz w:val="28"/>
        </w:rPr>
        <w:t>
      7)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w:t>
      </w:r>
    </w:p>
    <w:p>
      <w:pPr>
        <w:spacing w:after="0"/>
        <w:ind w:left="0"/>
        <w:jc w:val="both"/>
      </w:pPr>
      <w:r>
        <w:rPr>
          <w:rFonts w:ascii="Times New Roman"/>
          <w:b w:val="false"/>
          <w:i w:val="false"/>
          <w:color w:val="000000"/>
          <w:sz w:val="28"/>
        </w:rPr>
        <w:t>
      8) обеспечивает размещение государственного образовательного заказа на дошкольное воспитание и обучение;</w:t>
      </w:r>
    </w:p>
    <w:p>
      <w:pPr>
        <w:spacing w:after="0"/>
        <w:ind w:left="0"/>
        <w:jc w:val="both"/>
      </w:pPr>
      <w:r>
        <w:rPr>
          <w:rFonts w:ascii="Times New Roman"/>
          <w:b w:val="false"/>
          <w:i w:val="false"/>
          <w:color w:val="000000"/>
          <w:sz w:val="28"/>
        </w:rPr>
        <w:t>
      9) обеспечивает размещение государственного образовательного заказа на среднее образование в государственных организациях образования;</w:t>
      </w:r>
    </w:p>
    <w:p>
      <w:pPr>
        <w:spacing w:after="0"/>
        <w:ind w:left="0"/>
        <w:jc w:val="both"/>
      </w:pPr>
      <w:r>
        <w:rPr>
          <w:rFonts w:ascii="Times New Roman"/>
          <w:b w:val="false"/>
          <w:i w:val="false"/>
          <w:color w:val="000000"/>
          <w:sz w:val="28"/>
        </w:rPr>
        <w:t>
      10) обеспечивает дополнительное образование детей, осуществляемое на городском уровне;</w:t>
      </w:r>
    </w:p>
    <w:p>
      <w:pPr>
        <w:spacing w:after="0"/>
        <w:ind w:left="0"/>
        <w:jc w:val="both"/>
      </w:pPr>
      <w:r>
        <w:rPr>
          <w:rFonts w:ascii="Times New Roman"/>
          <w:b w:val="false"/>
          <w:i w:val="false"/>
          <w:color w:val="000000"/>
          <w:sz w:val="28"/>
        </w:rPr>
        <w:t>
      11) обеспечивает координацию деятельности учебно-производственных комбинатов;</w:t>
      </w:r>
    </w:p>
    <w:p>
      <w:pPr>
        <w:spacing w:after="0"/>
        <w:ind w:left="0"/>
        <w:jc w:val="both"/>
      </w:pPr>
      <w:r>
        <w:rPr>
          <w:rFonts w:ascii="Times New Roman"/>
          <w:b w:val="false"/>
          <w:i w:val="false"/>
          <w:color w:val="000000"/>
          <w:sz w:val="28"/>
        </w:rPr>
        <w:t>
      12) содействует в организации участия обучающихся в едином национальном тестировании;</w:t>
      </w:r>
    </w:p>
    <w:p>
      <w:pPr>
        <w:spacing w:after="0"/>
        <w:ind w:left="0"/>
        <w:jc w:val="both"/>
      </w:pPr>
      <w:r>
        <w:rPr>
          <w:rFonts w:ascii="Times New Roman"/>
          <w:b w:val="false"/>
          <w:i w:val="false"/>
          <w:color w:val="000000"/>
          <w:sz w:val="28"/>
        </w:rPr>
        <w:t>
      13)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p>
      <w:pPr>
        <w:spacing w:after="0"/>
        <w:ind w:left="0"/>
        <w:jc w:val="both"/>
      </w:pPr>
      <w:r>
        <w:rPr>
          <w:rFonts w:ascii="Times New Roman"/>
          <w:b w:val="false"/>
          <w:i w:val="false"/>
          <w:color w:val="000000"/>
          <w:sz w:val="28"/>
        </w:rPr>
        <w:t>
      14) ежегодно до 1 августа организует приобретение и доставку учебников и учебно-методических комплексов организациям образования, расположенным в городе,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p>
      <w:pPr>
        <w:spacing w:after="0"/>
        <w:ind w:left="0"/>
        <w:jc w:val="both"/>
      </w:pPr>
      <w:r>
        <w:rPr>
          <w:rFonts w:ascii="Times New Roman"/>
          <w:b w:val="false"/>
          <w:i w:val="false"/>
          <w:color w:val="000000"/>
          <w:sz w:val="28"/>
        </w:rPr>
        <w:t>
      15) обеспечивает организацию и проведение городских школьных олимпиад и конкурсов, научных проектов по общеобразовательным предметам, конкурсов исполнителей и конкурсов профессионального мастерства;</w:t>
      </w:r>
    </w:p>
    <w:p>
      <w:pPr>
        <w:spacing w:after="0"/>
        <w:ind w:left="0"/>
        <w:jc w:val="both"/>
      </w:pPr>
      <w:r>
        <w:rPr>
          <w:rFonts w:ascii="Times New Roman"/>
          <w:b w:val="false"/>
          <w:i w:val="false"/>
          <w:color w:val="000000"/>
          <w:sz w:val="28"/>
        </w:rPr>
        <w:t>
      16) направляет средства на оказание финансовой и материальной помощи обучающимся и воспитанникам государственных организаций образования, находящимся на территории города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17) обеспечивает материально-техническую базу методических кабинетов отдела образования района;</w:t>
      </w:r>
    </w:p>
    <w:p>
      <w:pPr>
        <w:spacing w:after="0"/>
        <w:ind w:left="0"/>
        <w:jc w:val="both"/>
      </w:pPr>
      <w:r>
        <w:rPr>
          <w:rFonts w:ascii="Times New Roman"/>
          <w:b w:val="false"/>
          <w:i w:val="false"/>
          <w:color w:val="000000"/>
          <w:sz w:val="28"/>
        </w:rPr>
        <w:t>
      18) организует аттестацию педагогов и руководящих работников образования города в соответствии с действующим законодательством;</w:t>
      </w:r>
    </w:p>
    <w:p>
      <w:pPr>
        <w:spacing w:after="0"/>
        <w:ind w:left="0"/>
        <w:jc w:val="both"/>
      </w:pPr>
      <w:r>
        <w:rPr>
          <w:rFonts w:ascii="Times New Roman"/>
          <w:b w:val="false"/>
          <w:i w:val="false"/>
          <w:color w:val="000000"/>
          <w:sz w:val="28"/>
        </w:rPr>
        <w:t>
      19) формирует план по переподготовке кадров и повышению квалификации работников государственных организаций образования, финансируемых за счет бюджетных средств;</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всех типов;</w:t>
      </w:r>
    </w:p>
    <w:p>
      <w:pPr>
        <w:spacing w:after="0"/>
        <w:ind w:left="0"/>
        <w:jc w:val="both"/>
      </w:pPr>
      <w:r>
        <w:rPr>
          <w:rFonts w:ascii="Times New Roman"/>
          <w:b w:val="false"/>
          <w:i w:val="false"/>
          <w:color w:val="000000"/>
          <w:sz w:val="28"/>
        </w:rPr>
        <w:t>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w:t>
      </w:r>
    </w:p>
    <w:p>
      <w:pPr>
        <w:spacing w:after="0"/>
        <w:ind w:left="0"/>
        <w:jc w:val="both"/>
      </w:pPr>
      <w:r>
        <w:rPr>
          <w:rFonts w:ascii="Times New Roman"/>
          <w:b w:val="false"/>
          <w:i w:val="false"/>
          <w:color w:val="000000"/>
          <w:sz w:val="28"/>
        </w:rPr>
        <w:t>
      22) организует бесплатный подвоз обучающихся до ближайшей школы и обратно в случае отсутствия школы в соответствующем поселке, селе, сельском округе;</w:t>
      </w:r>
    </w:p>
    <w:p>
      <w:pPr>
        <w:spacing w:after="0"/>
        <w:ind w:left="0"/>
        <w:jc w:val="both"/>
      </w:pPr>
      <w:r>
        <w:rPr>
          <w:rFonts w:ascii="Times New Roman"/>
          <w:b w:val="false"/>
          <w:i w:val="false"/>
          <w:color w:val="000000"/>
          <w:sz w:val="28"/>
        </w:rPr>
        <w:t>
      23) осуществляет кадровое обеспечение государственных организаций образования в районе;</w:t>
      </w:r>
    </w:p>
    <w:p>
      <w:pPr>
        <w:spacing w:after="0"/>
        <w:ind w:left="0"/>
        <w:jc w:val="both"/>
      </w:pPr>
      <w:r>
        <w:rPr>
          <w:rFonts w:ascii="Times New Roman"/>
          <w:b w:val="false"/>
          <w:i w:val="false"/>
          <w:color w:val="000000"/>
          <w:sz w:val="28"/>
        </w:rPr>
        <w:t>
      24) обеспечивает методическое руководство психологической службой в организациях образования, расположенных в районе;</w:t>
      </w:r>
    </w:p>
    <w:p>
      <w:pPr>
        <w:spacing w:after="0"/>
        <w:ind w:left="0"/>
        <w:jc w:val="both"/>
      </w:pPr>
      <w:r>
        <w:rPr>
          <w:rFonts w:ascii="Times New Roman"/>
          <w:b w:val="false"/>
          <w:i w:val="false"/>
          <w:color w:val="000000"/>
          <w:sz w:val="28"/>
        </w:rPr>
        <w:t>
      25) выдает разрешения на обучение в форме экстерната в организациях основного среднего, общего среднего образования;</w:t>
      </w:r>
    </w:p>
    <w:p>
      <w:pPr>
        <w:spacing w:after="0"/>
        <w:ind w:left="0"/>
        <w:jc w:val="both"/>
      </w:pPr>
      <w:r>
        <w:rPr>
          <w:rFonts w:ascii="Times New Roman"/>
          <w:b w:val="false"/>
          <w:i w:val="false"/>
          <w:color w:val="000000"/>
          <w:sz w:val="28"/>
        </w:rPr>
        <w:t>
      26) оказывает содействие попечительским советам;</w:t>
      </w:r>
    </w:p>
    <w:p>
      <w:pPr>
        <w:spacing w:after="0"/>
        <w:ind w:left="0"/>
        <w:jc w:val="both"/>
      </w:pPr>
      <w:r>
        <w:rPr>
          <w:rFonts w:ascii="Times New Roman"/>
          <w:b w:val="false"/>
          <w:i w:val="false"/>
          <w:color w:val="000000"/>
          <w:sz w:val="28"/>
        </w:rPr>
        <w:t>
      27) оказывает государственные услуги в сфере образования;</w:t>
      </w:r>
    </w:p>
    <w:p>
      <w:pPr>
        <w:spacing w:after="0"/>
        <w:ind w:left="0"/>
        <w:jc w:val="both"/>
      </w:pPr>
      <w:r>
        <w:rPr>
          <w:rFonts w:ascii="Times New Roman"/>
          <w:b w:val="false"/>
          <w:i w:val="false"/>
          <w:color w:val="000000"/>
          <w:sz w:val="28"/>
        </w:rPr>
        <w:t>
      28)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29) оказывает организациям дошкольного воспитания и обучения, семьям необходимую методическую и консультативную помощь;</w:t>
      </w:r>
    </w:p>
    <w:p>
      <w:pPr>
        <w:spacing w:after="0"/>
        <w:ind w:left="0"/>
        <w:jc w:val="both"/>
      </w:pPr>
      <w:r>
        <w:rPr>
          <w:rFonts w:ascii="Times New Roman"/>
          <w:b w:val="false"/>
          <w:i w:val="false"/>
          <w:color w:val="000000"/>
          <w:sz w:val="28"/>
        </w:rPr>
        <w:t>
      30) создает в организациях образования, в том числе расположенных в районах, городах специальные условия для получения образования лицами (детьми) с особыми образовательными потребностями;</w:t>
      </w:r>
    </w:p>
    <w:p>
      <w:pPr>
        <w:spacing w:after="0"/>
        <w:ind w:left="0"/>
        <w:jc w:val="both"/>
      </w:pPr>
      <w:r>
        <w:rPr>
          <w:rFonts w:ascii="Times New Roman"/>
          <w:b w:val="false"/>
          <w:i w:val="false"/>
          <w:color w:val="000000"/>
          <w:sz w:val="28"/>
        </w:rPr>
        <w:t>
      31) координирует вопросы по системе оплаты труда работников организации образования района;</w:t>
      </w:r>
    </w:p>
    <w:p>
      <w:pPr>
        <w:spacing w:after="0"/>
        <w:ind w:left="0"/>
        <w:jc w:val="both"/>
      </w:pPr>
      <w:r>
        <w:rPr>
          <w:rFonts w:ascii="Times New Roman"/>
          <w:b w:val="false"/>
          <w:i w:val="false"/>
          <w:color w:val="000000"/>
          <w:sz w:val="28"/>
        </w:rPr>
        <w:t>
      32) вносит на утверждение местного исполнительного органа области через управление образования области структуру отдела образования района;</w:t>
      </w:r>
    </w:p>
    <w:p>
      <w:pPr>
        <w:spacing w:after="0"/>
        <w:ind w:left="0"/>
        <w:jc w:val="both"/>
      </w:pPr>
      <w:r>
        <w:rPr>
          <w:rFonts w:ascii="Times New Roman"/>
          <w:b w:val="false"/>
          <w:i w:val="false"/>
          <w:color w:val="000000"/>
          <w:sz w:val="28"/>
        </w:rPr>
        <w:t>
      33) согласовывает тарификационные списки, штатное расписание, рабочие учебные планы государственных организаций образования (дошкольное воспитание и обучение, начальное, основное среднее, общее среднее образование, дополнительное образование), а также численность класс-комплектов организаций среднего образования, исходя из потребности, соответствующей территорий обслуживания;</w:t>
      </w:r>
    </w:p>
    <w:p>
      <w:pPr>
        <w:spacing w:after="0"/>
        <w:ind w:left="0"/>
        <w:jc w:val="both"/>
      </w:pPr>
      <w:r>
        <w:rPr>
          <w:rFonts w:ascii="Times New Roman"/>
          <w:b w:val="false"/>
          <w:i w:val="false"/>
          <w:color w:val="000000"/>
          <w:sz w:val="28"/>
        </w:rPr>
        <w:t>
      34) привлекает к дисциплинарной ответственности первых руководителей государственных организаций образований дошкольного, среднего образования и дополнительного образования на подведомственной территории;</w:t>
      </w:r>
    </w:p>
    <w:p>
      <w:pPr>
        <w:spacing w:after="0"/>
        <w:ind w:left="0"/>
        <w:jc w:val="both"/>
      </w:pPr>
      <w:r>
        <w:rPr>
          <w:rFonts w:ascii="Times New Roman"/>
          <w:b w:val="false"/>
          <w:i w:val="false"/>
          <w:color w:val="000000"/>
          <w:sz w:val="28"/>
        </w:rPr>
        <w:t>
      35) осуществляет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3. Статус, полномочия первого руководителя ГУ "Отдел образования района Тереңкөл"</w:t>
      </w:r>
    </w:p>
    <w:p>
      <w:pPr>
        <w:spacing w:after="0"/>
        <w:ind w:left="0"/>
        <w:jc w:val="both"/>
      </w:pPr>
      <w:r>
        <w:rPr>
          <w:rFonts w:ascii="Times New Roman"/>
          <w:b w:val="false"/>
          <w:i w:val="false"/>
          <w:color w:val="000000"/>
          <w:sz w:val="28"/>
        </w:rPr>
        <w:t>
      22. Руководство ГУ "Отдел образования района Тереңкөл" управления образования Павлодарской области осуществляется первым руководителем, который несет персональную ответственность за выполнение задач, возложенных на ГУ "Отдел образования района Тереңкөл" управления образования Павлодарской области, и осуществление им своих полномочий.</w:t>
      </w:r>
    </w:p>
    <w:p>
      <w:pPr>
        <w:spacing w:after="0"/>
        <w:ind w:left="0"/>
        <w:jc w:val="both"/>
      </w:pPr>
      <w:r>
        <w:rPr>
          <w:rFonts w:ascii="Times New Roman"/>
          <w:b w:val="false"/>
          <w:i w:val="false"/>
          <w:color w:val="000000"/>
          <w:sz w:val="28"/>
        </w:rPr>
        <w:t>
      23. Первый руководитель ГУ "Отдел образования района Тереңкөл" управления образования Павлодарской области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24. Полномочия первого руководителя ГУ "Отдел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1) представляет через управление образования на утверждение акимата Павлодарской области Положение о государственном учреждении;</w:t>
      </w:r>
    </w:p>
    <w:p>
      <w:pPr>
        <w:spacing w:after="0"/>
        <w:ind w:left="0"/>
        <w:jc w:val="both"/>
      </w:pPr>
      <w:r>
        <w:rPr>
          <w:rFonts w:ascii="Times New Roman"/>
          <w:b w:val="false"/>
          <w:i w:val="false"/>
          <w:color w:val="000000"/>
          <w:sz w:val="28"/>
        </w:rPr>
        <w:t>
      2) организует работу по выполнению Законов, актов Президента Республики Казахстан, Правительства Республики Казахстан, постановлений акимата области, систематически информирует вышестоящие органы о ходе их выполнения;</w:t>
      </w:r>
    </w:p>
    <w:p>
      <w:pPr>
        <w:spacing w:after="0"/>
        <w:ind w:left="0"/>
        <w:jc w:val="both"/>
      </w:pPr>
      <w:r>
        <w:rPr>
          <w:rFonts w:ascii="Times New Roman"/>
          <w:b w:val="false"/>
          <w:i w:val="false"/>
          <w:color w:val="000000"/>
          <w:sz w:val="28"/>
        </w:rPr>
        <w:t>
      3) издает приказы и дает указания по вопросам, входящим в его компетенцию, обязательные для выполнения всеми работниками ГУ "Отдел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4) принимает меры по противодействию коррупции в государственном учреждении;</w:t>
      </w:r>
    </w:p>
    <w:p>
      <w:pPr>
        <w:spacing w:after="0"/>
        <w:ind w:left="0"/>
        <w:jc w:val="both"/>
      </w:pPr>
      <w:r>
        <w:rPr>
          <w:rFonts w:ascii="Times New Roman"/>
          <w:b w:val="false"/>
          <w:i w:val="false"/>
          <w:color w:val="000000"/>
          <w:sz w:val="28"/>
        </w:rPr>
        <w:t xml:space="preserve">
      5) несет персональную ответственность за выполнение обязанностей по противодействию коррупции в государственном учреждении; </w:t>
      </w:r>
    </w:p>
    <w:p>
      <w:pPr>
        <w:spacing w:after="0"/>
        <w:ind w:left="0"/>
        <w:jc w:val="both"/>
      </w:pPr>
      <w:r>
        <w:rPr>
          <w:rFonts w:ascii="Times New Roman"/>
          <w:b w:val="false"/>
          <w:i w:val="false"/>
          <w:color w:val="000000"/>
          <w:sz w:val="28"/>
        </w:rPr>
        <w:t>
      6) действует без доверенности от имени ГУ "Отдел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7) представляет ГУ "Отдел образования района Тереңкөл" управления образования Павлодарской области в государственных органах, иных организациях;</w:t>
      </w:r>
    </w:p>
    <w:p>
      <w:pPr>
        <w:spacing w:after="0"/>
        <w:ind w:left="0"/>
        <w:jc w:val="both"/>
      </w:pPr>
      <w:r>
        <w:rPr>
          <w:rFonts w:ascii="Times New Roman"/>
          <w:b w:val="false"/>
          <w:i w:val="false"/>
          <w:color w:val="000000"/>
          <w:sz w:val="28"/>
        </w:rPr>
        <w:t>
      8) в случаях и пределах, установленных законодательством, распоряжается имуществом;</w:t>
      </w:r>
    </w:p>
    <w:p>
      <w:pPr>
        <w:spacing w:after="0"/>
        <w:ind w:left="0"/>
        <w:jc w:val="both"/>
      </w:pPr>
      <w:r>
        <w:rPr>
          <w:rFonts w:ascii="Times New Roman"/>
          <w:b w:val="false"/>
          <w:i w:val="false"/>
          <w:color w:val="000000"/>
          <w:sz w:val="28"/>
        </w:rPr>
        <w:t>
      9) заключает договоры в установленном законодательством порядке;</w:t>
      </w:r>
    </w:p>
    <w:p>
      <w:pPr>
        <w:spacing w:after="0"/>
        <w:ind w:left="0"/>
        <w:jc w:val="both"/>
      </w:pPr>
      <w:r>
        <w:rPr>
          <w:rFonts w:ascii="Times New Roman"/>
          <w:b w:val="false"/>
          <w:i w:val="false"/>
          <w:color w:val="000000"/>
          <w:sz w:val="28"/>
        </w:rPr>
        <w:t>
      10) выдает доверенности;</w:t>
      </w:r>
    </w:p>
    <w:p>
      <w:pPr>
        <w:spacing w:after="0"/>
        <w:ind w:left="0"/>
        <w:jc w:val="both"/>
      </w:pPr>
      <w:r>
        <w:rPr>
          <w:rFonts w:ascii="Times New Roman"/>
          <w:b w:val="false"/>
          <w:i w:val="false"/>
          <w:color w:val="000000"/>
          <w:sz w:val="28"/>
        </w:rPr>
        <w:t>
      11) подписывает акты ГУ "Отдел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12) издает приказы о назначении и освобождении от занимаемой должности работников ГУ "Отдел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13) определяет обязанности работников и функции структурных подразделений ГУ "Отдел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14) применяет меры поощрения и налагает дисциплинарные взыскания на работников ГУ "Отдел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15) осуществляет иные полномочия, возложенные на него законодательством и настоящим Положением.</w:t>
      </w:r>
    </w:p>
    <w:p>
      <w:pPr>
        <w:spacing w:after="0"/>
        <w:ind w:left="0"/>
        <w:jc w:val="both"/>
      </w:pPr>
      <w:r>
        <w:rPr>
          <w:rFonts w:ascii="Times New Roman"/>
          <w:b w:val="false"/>
          <w:i w:val="false"/>
          <w:color w:val="000000"/>
          <w:sz w:val="28"/>
        </w:rPr>
        <w:t>
      Исполнение полномочий первого руководителя ГУ "Отдел образования района Тереңкөл" управления образования Павлодарской области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25. Взаимоотношения между ГУ "Отдел образования района Тереңкөл" управления образования Павлодарской области и уполномоченным органом по управлению коммунальным имуществом (местным исполнительным органом области)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26. Взаимоотношения между ГУ "Отдел образования района Тереңкөл" управления образования Павлодарской области и уполномоченным органом соответствующей отрасли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27. Взаимоотношения между администрацией ГУ "Отдел образования района Тереңкөл" управления образования Павлодарской области и трудовым коллективом определяются в соответствии с законодательством о государственной службе и Трудовым кодексом Республики Казахстан.</w:t>
      </w:r>
    </w:p>
    <w:p>
      <w:pPr>
        <w:spacing w:after="0"/>
        <w:ind w:left="0"/>
        <w:jc w:val="both"/>
      </w:pPr>
      <w:r>
        <w:rPr>
          <w:rFonts w:ascii="Times New Roman"/>
          <w:b w:val="false"/>
          <w:i w:val="false"/>
          <w:color w:val="000000"/>
          <w:sz w:val="28"/>
        </w:rPr>
        <w:t>
      5. Имущество ГУ "Отдел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28. ГУ "Отдел образования района Тереңкөл" управления образования Павлодарской области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ГУ "Отдел образования района Тереңкөл" управления образования Павлодарской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29. Имущество, закрепленное за ГУ "Отдел образования района Тереңкөл" управления образования Павлодарской области", относится к областной коммунальной собственности.</w:t>
      </w:r>
    </w:p>
    <w:p>
      <w:pPr>
        <w:spacing w:after="0"/>
        <w:ind w:left="0"/>
        <w:jc w:val="both"/>
      </w:pPr>
      <w:r>
        <w:rPr>
          <w:rFonts w:ascii="Times New Roman"/>
          <w:b w:val="false"/>
          <w:i w:val="false"/>
          <w:color w:val="000000"/>
          <w:sz w:val="28"/>
        </w:rPr>
        <w:t>
      30. ГУ "Отдел образования района Тереңкөл" управления образования Павлодарской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both"/>
      </w:pPr>
      <w:r>
        <w:rPr>
          <w:rFonts w:ascii="Times New Roman"/>
          <w:b w:val="false"/>
          <w:i w:val="false"/>
          <w:color w:val="000000"/>
          <w:sz w:val="28"/>
        </w:rPr>
        <w:t>
      6. Реорганизация и упразднение (ликвидация) ГУ "Отдел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31. Реорганизация и упразднение (ликвидация) ГУ "Отдел образования района Тереңкөл"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Перечень организаций, находящихся в ведении ГУ "Отдел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1) Коммунальное государственное учреждение "Средняя общеобразовательная школа №1 имени Ңлгина А.Н."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2) Коммунальное государственное учреждение "Средняя общеобразовательная школа № 2 имени А.Текенова"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3) Коммунальное государственное учреждение "Средняя общеобразовательная школа № 3 имени Қатшы Оспановой"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4) Коммунальное государственное учреждение "Песчанская средняя общеобразовательная школа № 1"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5) Коммунальное государственное учреждение "Песчанская средняя общеобразовательная школа № 2"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6) Коммунальное государственное учреждение "Байқонысская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7) Коммунальное государственное учреждение "Береговая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8) Коммунальное государственное учреждение "Березовская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9) Коммунальное государственное учреждение "Львовская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10) Коммунальное государственное учреждение "Ивановская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11) Коммунальное государственное учреждение "Октябрьская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12) Коммунальное государственное учреждение "Кызылтанская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13) Коммунальное государственное учреждение "Жаскайратская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14) Коммунальное государственное учреждение "Фрументьевская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xml:space="preserve">
      15) Коммунальное государственное учреждение "Калиновская средняя общеобразовательная школа" отдела образования района Тереңкөл, управления образования Павлодарской области. </w:t>
      </w:r>
    </w:p>
    <w:p>
      <w:pPr>
        <w:spacing w:after="0"/>
        <w:ind w:left="0"/>
        <w:jc w:val="both"/>
      </w:pPr>
      <w:r>
        <w:rPr>
          <w:rFonts w:ascii="Times New Roman"/>
          <w:b w:val="false"/>
          <w:i w:val="false"/>
          <w:color w:val="000000"/>
          <w:sz w:val="28"/>
        </w:rPr>
        <w:t>
      16) Коммунальное государственное учреждение "Бобровская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17) Коммунальное государственное учреждение "Федоровская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18) Коммунальное государственное учреждение "Трофимовская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19) Коммунальное государственное учреждение "Воскресенская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20) Коммунальное государственное учреждение "Инталинская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21) Коммунальное государственное учреждение "Осьмерыжская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22) Коммунальное государственное учреждение "Зеленорощинская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23) Коммунальное государственное учреждение "Тлеубайская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24) Коммунальное государственное учреждение "Первомайская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25) Коммунальное государственное учреждение "Жанакурлысская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26) Коммунальное государственное казенное предприятие "Музыкальная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27) Коммунальное государственное казенное предприятие "Дом школьников"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28) Коммунальное государственное казенное предприятие "Ясли-сад "Талбесік"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29) Коммунальное государственное казенное предприятие "Ясли-сад "Балдырған"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30) Коммунальное государственное казенное предприятие "Ясли-сад "Айналайын" отдела образования района Тереңкөл, управления образования Павлодарской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bl>
    <w:bookmarkStart w:name="z30" w:id="17"/>
    <w:p>
      <w:pPr>
        <w:spacing w:after="0"/>
        <w:ind w:left="0"/>
        <w:jc w:val="left"/>
      </w:pPr>
      <w:r>
        <w:rPr>
          <w:rFonts w:ascii="Times New Roman"/>
          <w:b/>
          <w:i w:val="false"/>
          <w:color w:val="000000"/>
        </w:rPr>
        <w:t xml:space="preserve"> Положение о государственном учреждении "Отдел образования Успенского района" управления образования Павлодарской области</w:t>
      </w:r>
    </w:p>
    <w:bookmarkEnd w:id="17"/>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Государственное учреждение "Отдел образования Успенского района" управления образования Павлодарской области (далее – ГУ "Отдел образования Успенского района" управления образования Павлодарской области) является государственным органом Республики Казахстан, уполномоченное акиматом Павлодарской области на осуществление деятельности в сфере образования на территории Успенского района.</w:t>
      </w:r>
    </w:p>
    <w:p>
      <w:pPr>
        <w:spacing w:after="0"/>
        <w:ind w:left="0"/>
        <w:jc w:val="both"/>
      </w:pPr>
      <w:r>
        <w:rPr>
          <w:rFonts w:ascii="Times New Roman"/>
          <w:b w:val="false"/>
          <w:i w:val="false"/>
          <w:color w:val="000000"/>
          <w:sz w:val="28"/>
        </w:rPr>
        <w:t>
      2. ГУ "Отдел образования Успенского района" управления образования Павлодарской области ведомств не имеет.</w:t>
      </w:r>
    </w:p>
    <w:p>
      <w:pPr>
        <w:spacing w:after="0"/>
        <w:ind w:left="0"/>
        <w:jc w:val="both"/>
      </w:pPr>
      <w:r>
        <w:rPr>
          <w:rFonts w:ascii="Times New Roman"/>
          <w:b w:val="false"/>
          <w:i w:val="false"/>
          <w:color w:val="000000"/>
          <w:sz w:val="28"/>
        </w:rPr>
        <w:t>
      3. ГУ "Отдел образования Успенского района" управления образования Павлодарской области подотчетен и подконтролен ГУ "Управление образования Павлодарской области".</w:t>
      </w:r>
    </w:p>
    <w:p>
      <w:pPr>
        <w:spacing w:after="0"/>
        <w:ind w:left="0"/>
        <w:jc w:val="both"/>
      </w:pPr>
      <w:r>
        <w:rPr>
          <w:rFonts w:ascii="Times New Roman"/>
          <w:b w:val="false"/>
          <w:i w:val="false"/>
          <w:color w:val="000000"/>
          <w:sz w:val="28"/>
        </w:rPr>
        <w:t>
      4. ГУ "Отдел образования Успенского района" управления образования Павлодарской области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5. ГУ "Отдел образования Успенского района" управления образования Павлодарской области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6. ГУ "Отдел образования Успенского района" управления образования Павлодарской области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7. ГУ "Отдел образования Успенского района" управления образования Павлодарской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8. ГУ "Отдел образования Успенского района" управления образования Павлодарской области по вопросам своей компетенции в установленном законодательством порядке принимает решения, оформляемые приказами руководителя ГУ "Отдел образования Успенского района" управления образования Павлодарской области и другими актами, предусмотренными законодательством Республики Казахстан. </w:t>
      </w:r>
    </w:p>
    <w:p>
      <w:pPr>
        <w:spacing w:after="0"/>
        <w:ind w:left="0"/>
        <w:jc w:val="both"/>
      </w:pPr>
      <w:r>
        <w:rPr>
          <w:rFonts w:ascii="Times New Roman"/>
          <w:b w:val="false"/>
          <w:i w:val="false"/>
          <w:color w:val="000000"/>
          <w:sz w:val="28"/>
        </w:rPr>
        <w:t>
      9. Структура и лимит штатной численности ГУ "Отдел образования Успенского района" управления образования Павлодарской области утверждаются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10. Местонахождение ГУ "Отдел образования Успенского района" управления образования Павлодарской области: Республика Казахстан, Павлодарская область, 141000, Успенский район, село Успенка, улица Геринга, 17.</w:t>
      </w:r>
    </w:p>
    <w:p>
      <w:pPr>
        <w:spacing w:after="0"/>
        <w:ind w:left="0"/>
        <w:jc w:val="both"/>
      </w:pPr>
      <w:r>
        <w:rPr>
          <w:rFonts w:ascii="Times New Roman"/>
          <w:b w:val="false"/>
          <w:i w:val="false"/>
          <w:color w:val="000000"/>
          <w:sz w:val="28"/>
        </w:rPr>
        <w:t xml:space="preserve">
      11. Полное наименование государственного органа: </w:t>
      </w:r>
    </w:p>
    <w:p>
      <w:pPr>
        <w:spacing w:after="0"/>
        <w:ind w:left="0"/>
        <w:jc w:val="both"/>
      </w:pPr>
      <w:r>
        <w:rPr>
          <w:rFonts w:ascii="Times New Roman"/>
          <w:b w:val="false"/>
          <w:i w:val="false"/>
          <w:color w:val="000000"/>
          <w:sz w:val="28"/>
        </w:rPr>
        <w:t>
      на государственном языке - Павлодар облысы білім беру басқармасының "Успен ауданының білім беру бөлімі" мемлекеттік мекемесі;</w:t>
      </w:r>
    </w:p>
    <w:p>
      <w:pPr>
        <w:spacing w:after="0"/>
        <w:ind w:left="0"/>
        <w:jc w:val="both"/>
      </w:pPr>
      <w:r>
        <w:rPr>
          <w:rFonts w:ascii="Times New Roman"/>
          <w:b w:val="false"/>
          <w:i w:val="false"/>
          <w:color w:val="000000"/>
          <w:sz w:val="28"/>
        </w:rPr>
        <w:t xml:space="preserve">
      на русском языке - государственное учреждение "Отдел образования Успенского района" управления образования Павлодарской области. </w:t>
      </w:r>
    </w:p>
    <w:p>
      <w:pPr>
        <w:spacing w:after="0"/>
        <w:ind w:left="0"/>
        <w:jc w:val="both"/>
      </w:pPr>
      <w:r>
        <w:rPr>
          <w:rFonts w:ascii="Times New Roman"/>
          <w:b w:val="false"/>
          <w:i w:val="false"/>
          <w:color w:val="000000"/>
          <w:sz w:val="28"/>
        </w:rPr>
        <w:t xml:space="preserve">
      12. Режим работы ГУ "Отдел образования Успенского района" управления образования Павлодарской области: понедельник - пятница с 9.00 часов до 18.30 часов, обеденный перерыв с 13.00 часов до 14.30 часов, выходные дни: суббота - воскресенье. </w:t>
      </w:r>
    </w:p>
    <w:p>
      <w:pPr>
        <w:spacing w:after="0"/>
        <w:ind w:left="0"/>
        <w:jc w:val="both"/>
      </w:pPr>
      <w:r>
        <w:rPr>
          <w:rFonts w:ascii="Times New Roman"/>
          <w:b w:val="false"/>
          <w:i w:val="false"/>
          <w:color w:val="000000"/>
          <w:sz w:val="28"/>
        </w:rPr>
        <w:t xml:space="preserve">
      13. Учредителем ГУ "Отдел образования Успенского района" управления образования Павлодарской области является государство в лице акимата Павлодарской области. </w:t>
      </w:r>
    </w:p>
    <w:p>
      <w:pPr>
        <w:spacing w:after="0"/>
        <w:ind w:left="0"/>
        <w:jc w:val="both"/>
      </w:pPr>
      <w:r>
        <w:rPr>
          <w:rFonts w:ascii="Times New Roman"/>
          <w:b w:val="false"/>
          <w:i w:val="false"/>
          <w:color w:val="000000"/>
          <w:sz w:val="28"/>
        </w:rPr>
        <w:t xml:space="preserve">
      14. Настоящее Положение является учредительным документом ГУ "Отдел образования Успенского района" управления образования Павлодарской области. </w:t>
      </w:r>
    </w:p>
    <w:p>
      <w:pPr>
        <w:spacing w:after="0"/>
        <w:ind w:left="0"/>
        <w:jc w:val="both"/>
      </w:pPr>
      <w:r>
        <w:rPr>
          <w:rFonts w:ascii="Times New Roman"/>
          <w:b w:val="false"/>
          <w:i w:val="false"/>
          <w:color w:val="000000"/>
          <w:sz w:val="28"/>
        </w:rPr>
        <w:t>
      15. Финансирование деятельности ГУ "Отдел образования Успенского района" управления образования Павлодарской области осуществляется из средств областного бюджета.</w:t>
      </w:r>
    </w:p>
    <w:p>
      <w:pPr>
        <w:spacing w:after="0"/>
        <w:ind w:left="0"/>
        <w:jc w:val="both"/>
      </w:pPr>
      <w:r>
        <w:rPr>
          <w:rFonts w:ascii="Times New Roman"/>
          <w:b w:val="false"/>
          <w:i w:val="false"/>
          <w:color w:val="000000"/>
          <w:sz w:val="28"/>
        </w:rPr>
        <w:t>
      16. ГУ "Отдел образования Успенского района" управления образования Павлодарской области запрещается вступать в договорные отношения с субъектами предпринимательства на предмет выполнения обязанностей, являющихся полномочиями ГУ "Отдел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Если ГУ "Отдел образования Успенского района" управления образования Павлодарской области законодательными актами предоставлено право осуществлять приносящую доходы деятельность, то полученные доходы, направляются в государственный бюджетесли, если иное не установлено законодательством Республики Казахстан.</w:t>
      </w:r>
    </w:p>
    <w:p>
      <w:pPr>
        <w:spacing w:after="0"/>
        <w:ind w:left="0"/>
        <w:jc w:val="both"/>
      </w:pPr>
      <w:r>
        <w:rPr>
          <w:rFonts w:ascii="Times New Roman"/>
          <w:b w:val="false"/>
          <w:i w:val="false"/>
          <w:color w:val="000000"/>
          <w:sz w:val="28"/>
        </w:rPr>
        <w:t>
      2. Задачи, цели, предмет и полномочия ГУ "Отдел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17. Задачи:</w:t>
      </w:r>
    </w:p>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pPr>
        <w:spacing w:after="0"/>
        <w:ind w:left="0"/>
        <w:jc w:val="both"/>
      </w:pP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pPr>
        <w:spacing w:after="0"/>
        <w:ind w:left="0"/>
        <w:jc w:val="both"/>
      </w:pP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pPr>
        <w:spacing w:after="0"/>
        <w:ind w:left="0"/>
        <w:jc w:val="both"/>
      </w:pPr>
      <w:r>
        <w:rPr>
          <w:rFonts w:ascii="Times New Roman"/>
          <w:b w:val="false"/>
          <w:i w:val="false"/>
          <w:color w:val="000000"/>
          <w:sz w:val="28"/>
        </w:rPr>
        <w:t>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w:t>
      </w:r>
    </w:p>
    <w:p>
      <w:pPr>
        <w:spacing w:after="0"/>
        <w:ind w:left="0"/>
        <w:jc w:val="both"/>
      </w:pPr>
      <w:r>
        <w:rPr>
          <w:rFonts w:ascii="Times New Roman"/>
          <w:b w:val="false"/>
          <w:i w:val="false"/>
          <w:color w:val="000000"/>
          <w:sz w:val="28"/>
        </w:rPr>
        <w:t>
      6) обеспечение повышения социального статуса педагогов;</w:t>
      </w:r>
    </w:p>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p>
      <w:pPr>
        <w:spacing w:after="0"/>
        <w:ind w:left="0"/>
        <w:jc w:val="both"/>
      </w:pPr>
      <w:r>
        <w:rPr>
          <w:rFonts w:ascii="Times New Roman"/>
          <w:b w:val="false"/>
          <w:i w:val="false"/>
          <w:color w:val="000000"/>
          <w:sz w:val="28"/>
        </w:rPr>
        <w:t>
      9) внедрение и эффективное использование новых технологий обучения;</w:t>
      </w:r>
    </w:p>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pPr>
        <w:spacing w:after="0"/>
        <w:ind w:left="0"/>
        <w:jc w:val="both"/>
      </w:pPr>
      <w:r>
        <w:rPr>
          <w:rFonts w:ascii="Times New Roman"/>
          <w:b w:val="false"/>
          <w:i w:val="false"/>
          <w:color w:val="000000"/>
          <w:sz w:val="28"/>
        </w:rPr>
        <w:t>
      11) интеграция в образование;</w:t>
      </w:r>
    </w:p>
    <w:p>
      <w:pPr>
        <w:spacing w:after="0"/>
        <w:ind w:left="0"/>
        <w:jc w:val="both"/>
      </w:pPr>
      <w:r>
        <w:rPr>
          <w:rFonts w:ascii="Times New Roman"/>
          <w:b w:val="false"/>
          <w:i w:val="false"/>
          <w:color w:val="000000"/>
          <w:sz w:val="28"/>
        </w:rPr>
        <w:t>
      12) обеспечение профессиональной мотивации обучающихся;</w:t>
      </w:r>
    </w:p>
    <w:p>
      <w:pPr>
        <w:spacing w:after="0"/>
        <w:ind w:left="0"/>
        <w:jc w:val="both"/>
      </w:pPr>
      <w:r>
        <w:rPr>
          <w:rFonts w:ascii="Times New Roman"/>
          <w:b w:val="false"/>
          <w:i w:val="false"/>
          <w:color w:val="000000"/>
          <w:sz w:val="28"/>
        </w:rPr>
        <w:t>
      13) создание специальных условий для получения образования с учетом индивидуальных особенностей обучающихся и воспитанников;</w:t>
      </w:r>
    </w:p>
    <w:p>
      <w:pPr>
        <w:spacing w:after="0"/>
        <w:ind w:left="0"/>
        <w:jc w:val="both"/>
      </w:pPr>
      <w:r>
        <w:rPr>
          <w:rFonts w:ascii="Times New Roman"/>
          <w:b w:val="false"/>
          <w:i w:val="false"/>
          <w:color w:val="000000"/>
          <w:sz w:val="28"/>
        </w:rPr>
        <w:t>
       14) в пределах своих полномочий осуществление иных задач, предусмотренных законодательством Республики Казахстан.</w:t>
      </w:r>
    </w:p>
    <w:p>
      <w:pPr>
        <w:spacing w:after="0"/>
        <w:ind w:left="0"/>
        <w:jc w:val="both"/>
      </w:pPr>
      <w:r>
        <w:rPr>
          <w:rFonts w:ascii="Times New Roman"/>
          <w:b w:val="false"/>
          <w:i w:val="false"/>
          <w:color w:val="000000"/>
          <w:sz w:val="28"/>
        </w:rPr>
        <w:t>
      18. Целью деятельности ГУ "Отдел образования Успенского района" управления образования Павлодарской области" является проведение государственной политики, направленной на развитие образования в Успенском районе, обеспечение конституционных прав и свобод граждан в сфере образования.</w:t>
      </w:r>
    </w:p>
    <w:p>
      <w:pPr>
        <w:spacing w:after="0"/>
        <w:ind w:left="0"/>
        <w:jc w:val="both"/>
      </w:pPr>
      <w:r>
        <w:rPr>
          <w:rFonts w:ascii="Times New Roman"/>
          <w:b w:val="false"/>
          <w:i w:val="false"/>
          <w:color w:val="000000"/>
          <w:sz w:val="28"/>
        </w:rPr>
        <w:t>
      19. Предметом деятельности ГУ "Отдел образования Успенского района" управления образования Павлодарской области является осуществление на уровне района государственной политики в сфере образования.</w:t>
      </w:r>
    </w:p>
    <w:p>
      <w:pPr>
        <w:spacing w:after="0"/>
        <w:ind w:left="0"/>
        <w:jc w:val="both"/>
      </w:pPr>
      <w:r>
        <w:rPr>
          <w:rFonts w:ascii="Times New Roman"/>
          <w:b w:val="false"/>
          <w:i w:val="false"/>
          <w:color w:val="000000"/>
          <w:sz w:val="28"/>
        </w:rPr>
        <w:t>
      20.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1-1) вносить через управление образования области на рассмотрение местного исполнительного органа области предложения по основным направлениям развития, оперативному решению проблем в сфере образования;</w:t>
      </w:r>
    </w:p>
    <w:p>
      <w:pPr>
        <w:spacing w:after="0"/>
        <w:ind w:left="0"/>
        <w:jc w:val="both"/>
      </w:pPr>
      <w:r>
        <w:rPr>
          <w:rFonts w:ascii="Times New Roman"/>
          <w:b w:val="false"/>
          <w:i w:val="false"/>
          <w:color w:val="000000"/>
          <w:sz w:val="28"/>
        </w:rPr>
        <w:t>
      1-2) запрашивать и получать в установленном порядке по согласованию с государственными органами, должностными лицами, организациями и гражданами информацию по вопросам, связанным с исполнением задач, поставленных перед ГУ "Отдел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1-3) заключать договоры, соглашения в пределах своей компетенции;</w:t>
      </w:r>
    </w:p>
    <w:p>
      <w:pPr>
        <w:spacing w:after="0"/>
        <w:ind w:left="0"/>
        <w:jc w:val="both"/>
      </w:pPr>
      <w:r>
        <w:rPr>
          <w:rFonts w:ascii="Times New Roman"/>
          <w:b w:val="false"/>
          <w:i w:val="false"/>
          <w:color w:val="000000"/>
          <w:sz w:val="28"/>
        </w:rPr>
        <w:t>
      1-4) изменять, дополнять, расторгать трудовые договоры с работниками в порядке и по основаниям, которые установлены законодательством;</w:t>
      </w:r>
    </w:p>
    <w:p>
      <w:pPr>
        <w:spacing w:after="0"/>
        <w:ind w:left="0"/>
        <w:jc w:val="both"/>
      </w:pPr>
      <w:r>
        <w:rPr>
          <w:rFonts w:ascii="Times New Roman"/>
          <w:b w:val="false"/>
          <w:i w:val="false"/>
          <w:color w:val="000000"/>
          <w:sz w:val="28"/>
        </w:rPr>
        <w:t>
      1-5) издавать в пределах своих полномочий акты работодателя в соответствии с законодательством;</w:t>
      </w:r>
    </w:p>
    <w:p>
      <w:pPr>
        <w:spacing w:after="0"/>
        <w:ind w:left="0"/>
        <w:jc w:val="both"/>
      </w:pPr>
      <w:r>
        <w:rPr>
          <w:rFonts w:ascii="Times New Roman"/>
          <w:b w:val="false"/>
          <w:i w:val="false"/>
          <w:color w:val="000000"/>
          <w:sz w:val="28"/>
        </w:rPr>
        <w:t>
      1-6) заключать трудовые договоры с работниками в порядке и на условиях, установленных законодательством;</w:t>
      </w:r>
    </w:p>
    <w:p>
      <w:pPr>
        <w:spacing w:after="0"/>
        <w:ind w:left="0"/>
        <w:jc w:val="both"/>
      </w:pPr>
      <w:r>
        <w:rPr>
          <w:rFonts w:ascii="Times New Roman"/>
          <w:b w:val="false"/>
          <w:i w:val="false"/>
          <w:color w:val="000000"/>
          <w:sz w:val="28"/>
        </w:rPr>
        <w:t>
      1-7) участвовать в разработке проектов нормативных правовых актов, регулирующих вопросы образования;</w:t>
      </w:r>
    </w:p>
    <w:p>
      <w:pPr>
        <w:spacing w:after="0"/>
        <w:ind w:left="0"/>
        <w:jc w:val="both"/>
      </w:pPr>
      <w:r>
        <w:rPr>
          <w:rFonts w:ascii="Times New Roman"/>
          <w:b w:val="false"/>
          <w:i w:val="false"/>
          <w:color w:val="000000"/>
          <w:sz w:val="28"/>
        </w:rPr>
        <w:t>
      1-8) разрабатывать акты по вопросу управления подведомственными организациями, обеспечивать их реализацию;</w:t>
      </w:r>
    </w:p>
    <w:p>
      <w:pPr>
        <w:spacing w:after="0"/>
        <w:ind w:left="0"/>
        <w:jc w:val="both"/>
      </w:pPr>
      <w:r>
        <w:rPr>
          <w:rFonts w:ascii="Times New Roman"/>
          <w:b w:val="false"/>
          <w:i w:val="false"/>
          <w:color w:val="000000"/>
          <w:sz w:val="28"/>
        </w:rPr>
        <w:t>
      1-9) представлять интересы акима, акимата в судах всех инстанций, государственных органах, учреждениях, предприятиях и иных организациях в пределах своей компетенции, установленной настоящим Положением;</w:t>
      </w:r>
    </w:p>
    <w:p>
      <w:pPr>
        <w:spacing w:after="0"/>
        <w:ind w:left="0"/>
        <w:jc w:val="both"/>
      </w:pPr>
      <w:r>
        <w:rPr>
          <w:rFonts w:ascii="Times New Roman"/>
          <w:b w:val="false"/>
          <w:i w:val="false"/>
          <w:color w:val="000000"/>
          <w:sz w:val="28"/>
        </w:rPr>
        <w:t>
      1-10) осуществлять иные права, предусмотренные действующими законодательными актами.</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2-1) соблюдать требования трудового законодательства Республики Казахстан, соглашений, коллективного, трудового договоров, изданных им актов;</w:t>
      </w:r>
    </w:p>
    <w:p>
      <w:pPr>
        <w:spacing w:after="0"/>
        <w:ind w:left="0"/>
        <w:jc w:val="both"/>
      </w:pPr>
      <w:r>
        <w:rPr>
          <w:rFonts w:ascii="Times New Roman"/>
          <w:b w:val="false"/>
          <w:i w:val="false"/>
          <w:color w:val="000000"/>
          <w:sz w:val="28"/>
        </w:rPr>
        <w:t>
      2-2) при приеме на работу заключать трудовые договоры с работниками в порядке и на условиях, установленных законодательством Республики Казахстан;</w:t>
      </w:r>
    </w:p>
    <w:p>
      <w:pPr>
        <w:spacing w:after="0"/>
        <w:ind w:left="0"/>
        <w:jc w:val="both"/>
      </w:pPr>
      <w:r>
        <w:rPr>
          <w:rFonts w:ascii="Times New Roman"/>
          <w:b w:val="false"/>
          <w:i w:val="false"/>
          <w:color w:val="000000"/>
          <w:sz w:val="28"/>
        </w:rPr>
        <w:t>
      2-3) требовать при приеме на работу документы, необходимые для заключения трудового договора, в соответствии законодательством Республики Казахстан;</w:t>
      </w:r>
    </w:p>
    <w:p>
      <w:pPr>
        <w:spacing w:after="0"/>
        <w:ind w:left="0"/>
        <w:jc w:val="both"/>
      </w:pPr>
      <w:r>
        <w:rPr>
          <w:rFonts w:ascii="Times New Roman"/>
          <w:b w:val="false"/>
          <w:i w:val="false"/>
          <w:color w:val="000000"/>
          <w:sz w:val="28"/>
        </w:rPr>
        <w:t>
      2-4) предоставить работнику работу, обусловленную трудовым договором;</w:t>
      </w:r>
    </w:p>
    <w:p>
      <w:pPr>
        <w:spacing w:after="0"/>
        <w:ind w:left="0"/>
        <w:jc w:val="both"/>
      </w:pPr>
      <w:r>
        <w:rPr>
          <w:rFonts w:ascii="Times New Roman"/>
          <w:b w:val="false"/>
          <w:i w:val="false"/>
          <w:color w:val="000000"/>
          <w:sz w:val="28"/>
        </w:rPr>
        <w:t>
      2-5)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w:t>
      </w:r>
    </w:p>
    <w:p>
      <w:pPr>
        <w:spacing w:after="0"/>
        <w:ind w:left="0"/>
        <w:jc w:val="both"/>
      </w:pPr>
      <w:r>
        <w:rPr>
          <w:rFonts w:ascii="Times New Roman"/>
          <w:b w:val="false"/>
          <w:i w:val="false"/>
          <w:color w:val="000000"/>
          <w:sz w:val="28"/>
        </w:rPr>
        <w:t>
      2-6) в пределах своих полномочий осуществлять иные обязанности, предусмотренные законодательством Республики Казахстан;</w:t>
      </w:r>
    </w:p>
    <w:p>
      <w:pPr>
        <w:spacing w:after="0"/>
        <w:ind w:left="0"/>
        <w:jc w:val="both"/>
      </w:pPr>
      <w:r>
        <w:rPr>
          <w:rFonts w:ascii="Times New Roman"/>
          <w:b w:val="false"/>
          <w:i w:val="false"/>
          <w:color w:val="000000"/>
          <w:sz w:val="28"/>
        </w:rPr>
        <w:t xml:space="preserve">
      21. Функции: </w:t>
      </w:r>
    </w:p>
    <w:p>
      <w:pPr>
        <w:spacing w:after="0"/>
        <w:ind w:left="0"/>
        <w:jc w:val="both"/>
      </w:pPr>
      <w:r>
        <w:rPr>
          <w:rFonts w:ascii="Times New Roman"/>
          <w:b w:val="false"/>
          <w:i w:val="false"/>
          <w:color w:val="000000"/>
          <w:sz w:val="28"/>
        </w:rPr>
        <w:t>
      1) реализует государственную политику в области образования на территории Успенского района;</w:t>
      </w:r>
    </w:p>
    <w:p>
      <w:pPr>
        <w:spacing w:after="0"/>
        <w:ind w:left="0"/>
        <w:jc w:val="both"/>
      </w:pPr>
      <w:r>
        <w:rPr>
          <w:rFonts w:ascii="Times New Roman"/>
          <w:b w:val="false"/>
          <w:i w:val="false"/>
          <w:color w:val="000000"/>
          <w:sz w:val="28"/>
        </w:rPr>
        <w:t>
      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w:t>
      </w:r>
    </w:p>
    <w:p>
      <w:pPr>
        <w:spacing w:after="0"/>
        <w:ind w:left="0"/>
        <w:jc w:val="both"/>
      </w:pPr>
      <w:r>
        <w:rPr>
          <w:rFonts w:ascii="Times New Roman"/>
          <w:b w:val="false"/>
          <w:i w:val="false"/>
          <w:color w:val="000000"/>
          <w:sz w:val="28"/>
        </w:rPr>
        <w:t>
      3) издает приказ о назначении и освобождении от должностей руководителей государственных организаций образования;</w:t>
      </w:r>
    </w:p>
    <w:p>
      <w:pPr>
        <w:spacing w:after="0"/>
        <w:ind w:left="0"/>
        <w:jc w:val="both"/>
      </w:pPr>
      <w:r>
        <w:rPr>
          <w:rFonts w:ascii="Times New Roman"/>
          <w:b w:val="false"/>
          <w:i w:val="false"/>
          <w:color w:val="000000"/>
          <w:sz w:val="28"/>
        </w:rPr>
        <w:t>
      4) организует учет детей дошкольного и школьного возраста, их обучение до получения ими среднего образования;</w:t>
      </w:r>
    </w:p>
    <w:p>
      <w:pPr>
        <w:spacing w:after="0"/>
        <w:ind w:left="0"/>
        <w:jc w:val="both"/>
      </w:pPr>
      <w:r>
        <w:rPr>
          <w:rFonts w:ascii="Times New Roman"/>
          <w:b w:val="false"/>
          <w:i w:val="false"/>
          <w:color w:val="000000"/>
          <w:sz w:val="28"/>
        </w:rPr>
        <w:t>
      5) определяет потребность государственного образовательного заказа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6) вносит на утверждение местному исполнительному органу области, государственный образовательный заказ на дошкольное воспитание и обучение, размер родительской платы через управление образования области;</w:t>
      </w:r>
    </w:p>
    <w:p>
      <w:pPr>
        <w:spacing w:after="0"/>
        <w:ind w:left="0"/>
        <w:jc w:val="both"/>
      </w:pPr>
      <w:r>
        <w:rPr>
          <w:rFonts w:ascii="Times New Roman"/>
          <w:b w:val="false"/>
          <w:i w:val="false"/>
          <w:color w:val="000000"/>
          <w:sz w:val="28"/>
        </w:rPr>
        <w:t>
      7)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w:t>
      </w:r>
    </w:p>
    <w:p>
      <w:pPr>
        <w:spacing w:after="0"/>
        <w:ind w:left="0"/>
        <w:jc w:val="both"/>
      </w:pPr>
      <w:r>
        <w:rPr>
          <w:rFonts w:ascii="Times New Roman"/>
          <w:b w:val="false"/>
          <w:i w:val="false"/>
          <w:color w:val="000000"/>
          <w:sz w:val="28"/>
        </w:rPr>
        <w:t>
      8) обеспечивает размещение государственного образовательного заказа на дошкольное воспитание и обучение;</w:t>
      </w:r>
    </w:p>
    <w:p>
      <w:pPr>
        <w:spacing w:after="0"/>
        <w:ind w:left="0"/>
        <w:jc w:val="both"/>
      </w:pPr>
      <w:r>
        <w:rPr>
          <w:rFonts w:ascii="Times New Roman"/>
          <w:b w:val="false"/>
          <w:i w:val="false"/>
          <w:color w:val="000000"/>
          <w:sz w:val="28"/>
        </w:rPr>
        <w:t>
      9) обеспечивает размещение государственного образовательного заказа на среднее образование в государственных организациях образования;</w:t>
      </w:r>
    </w:p>
    <w:p>
      <w:pPr>
        <w:spacing w:after="0"/>
        <w:ind w:left="0"/>
        <w:jc w:val="both"/>
      </w:pPr>
      <w:r>
        <w:rPr>
          <w:rFonts w:ascii="Times New Roman"/>
          <w:b w:val="false"/>
          <w:i w:val="false"/>
          <w:color w:val="000000"/>
          <w:sz w:val="28"/>
        </w:rPr>
        <w:t>
      10) обеспечивает дополнительное образование детей, осуществляемое на городском уровне;</w:t>
      </w:r>
    </w:p>
    <w:p>
      <w:pPr>
        <w:spacing w:after="0"/>
        <w:ind w:left="0"/>
        <w:jc w:val="both"/>
      </w:pPr>
      <w:r>
        <w:rPr>
          <w:rFonts w:ascii="Times New Roman"/>
          <w:b w:val="false"/>
          <w:i w:val="false"/>
          <w:color w:val="000000"/>
          <w:sz w:val="28"/>
        </w:rPr>
        <w:t>
      11) обеспечивает координацию деятельности учебно-производственных комбинатов;</w:t>
      </w:r>
    </w:p>
    <w:p>
      <w:pPr>
        <w:spacing w:after="0"/>
        <w:ind w:left="0"/>
        <w:jc w:val="both"/>
      </w:pPr>
      <w:r>
        <w:rPr>
          <w:rFonts w:ascii="Times New Roman"/>
          <w:b w:val="false"/>
          <w:i w:val="false"/>
          <w:color w:val="000000"/>
          <w:sz w:val="28"/>
        </w:rPr>
        <w:t>
      12) содействует в организации участия обучающихся в едином национальном тестировании;</w:t>
      </w:r>
    </w:p>
    <w:p>
      <w:pPr>
        <w:spacing w:after="0"/>
        <w:ind w:left="0"/>
        <w:jc w:val="both"/>
      </w:pPr>
      <w:r>
        <w:rPr>
          <w:rFonts w:ascii="Times New Roman"/>
          <w:b w:val="false"/>
          <w:i w:val="false"/>
          <w:color w:val="000000"/>
          <w:sz w:val="28"/>
        </w:rPr>
        <w:t>
      13)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p>
      <w:pPr>
        <w:spacing w:after="0"/>
        <w:ind w:left="0"/>
        <w:jc w:val="both"/>
      </w:pPr>
      <w:r>
        <w:rPr>
          <w:rFonts w:ascii="Times New Roman"/>
          <w:b w:val="false"/>
          <w:i w:val="false"/>
          <w:color w:val="000000"/>
          <w:sz w:val="28"/>
        </w:rPr>
        <w:t>
      14) ежегодно до 1 августа организует приобретение и доставку учебников и учебно-методических комплексов организациям образования, расположенным в городе,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p>
      <w:pPr>
        <w:spacing w:after="0"/>
        <w:ind w:left="0"/>
        <w:jc w:val="both"/>
      </w:pPr>
      <w:r>
        <w:rPr>
          <w:rFonts w:ascii="Times New Roman"/>
          <w:b w:val="false"/>
          <w:i w:val="false"/>
          <w:color w:val="000000"/>
          <w:sz w:val="28"/>
        </w:rPr>
        <w:t>
      15) обеспечивает организацию и проведение городских школьных олимпиад и конкурсов научных проектов по общеобразовательным предметам конкурсов исполнителей и конкурсов профессионального мастерства;</w:t>
      </w:r>
    </w:p>
    <w:p>
      <w:pPr>
        <w:spacing w:after="0"/>
        <w:ind w:left="0"/>
        <w:jc w:val="both"/>
      </w:pPr>
      <w:r>
        <w:rPr>
          <w:rFonts w:ascii="Times New Roman"/>
          <w:b w:val="false"/>
          <w:i w:val="false"/>
          <w:color w:val="000000"/>
          <w:sz w:val="28"/>
        </w:rPr>
        <w:t>
      16) направляет средства на оказание финансовой и материальной помощи обучающимся и воспитанникам государственных организаций образования, находящимся на территории города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17) обеспечивает материально-техническую базу методических кабинетов отдела образования района ;</w:t>
      </w:r>
    </w:p>
    <w:p>
      <w:pPr>
        <w:spacing w:after="0"/>
        <w:ind w:left="0"/>
        <w:jc w:val="both"/>
      </w:pPr>
      <w:r>
        <w:rPr>
          <w:rFonts w:ascii="Times New Roman"/>
          <w:b w:val="false"/>
          <w:i w:val="false"/>
          <w:color w:val="000000"/>
          <w:sz w:val="28"/>
        </w:rPr>
        <w:t>
      18) организует аттестацию педагогов и руководящих работников образования района в соответствии с действующим законодательством;</w:t>
      </w:r>
    </w:p>
    <w:p>
      <w:pPr>
        <w:spacing w:after="0"/>
        <w:ind w:left="0"/>
        <w:jc w:val="both"/>
      </w:pPr>
      <w:r>
        <w:rPr>
          <w:rFonts w:ascii="Times New Roman"/>
          <w:b w:val="false"/>
          <w:i w:val="false"/>
          <w:color w:val="000000"/>
          <w:sz w:val="28"/>
        </w:rPr>
        <w:t>
      19) формирует план по переподготовке кадров и повышению квалификации работников государственных организаций образования, финансируемых за счет бюджетных средств;</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всех типов;</w:t>
      </w:r>
    </w:p>
    <w:p>
      <w:pPr>
        <w:spacing w:after="0"/>
        <w:ind w:left="0"/>
        <w:jc w:val="both"/>
      </w:pPr>
      <w:r>
        <w:rPr>
          <w:rFonts w:ascii="Times New Roman"/>
          <w:b w:val="false"/>
          <w:i w:val="false"/>
          <w:color w:val="000000"/>
          <w:sz w:val="28"/>
        </w:rPr>
        <w:t>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w:t>
      </w:r>
    </w:p>
    <w:p>
      <w:pPr>
        <w:spacing w:after="0"/>
        <w:ind w:left="0"/>
        <w:jc w:val="both"/>
      </w:pPr>
      <w:r>
        <w:rPr>
          <w:rFonts w:ascii="Times New Roman"/>
          <w:b w:val="false"/>
          <w:i w:val="false"/>
          <w:color w:val="000000"/>
          <w:sz w:val="28"/>
        </w:rPr>
        <w:t>
      22) организует бесплатный подвоз обучающихся до ближайшей школы и обратно в случае отсутствия школы в соответствующем поселке, селе, сельском округе;</w:t>
      </w:r>
    </w:p>
    <w:p>
      <w:pPr>
        <w:spacing w:after="0"/>
        <w:ind w:left="0"/>
        <w:jc w:val="both"/>
      </w:pPr>
      <w:r>
        <w:rPr>
          <w:rFonts w:ascii="Times New Roman"/>
          <w:b w:val="false"/>
          <w:i w:val="false"/>
          <w:color w:val="000000"/>
          <w:sz w:val="28"/>
        </w:rPr>
        <w:t>
      23) осуществляет кадровое обеспечение государственных организаций образования в районе;</w:t>
      </w:r>
    </w:p>
    <w:p>
      <w:pPr>
        <w:spacing w:after="0"/>
        <w:ind w:left="0"/>
        <w:jc w:val="both"/>
      </w:pPr>
      <w:r>
        <w:rPr>
          <w:rFonts w:ascii="Times New Roman"/>
          <w:b w:val="false"/>
          <w:i w:val="false"/>
          <w:color w:val="000000"/>
          <w:sz w:val="28"/>
        </w:rPr>
        <w:t>
      24) обеспечивает методическое руководство психологической службой в организациях образования, расположенных в районе;</w:t>
      </w:r>
    </w:p>
    <w:p>
      <w:pPr>
        <w:spacing w:after="0"/>
        <w:ind w:left="0"/>
        <w:jc w:val="both"/>
      </w:pPr>
      <w:r>
        <w:rPr>
          <w:rFonts w:ascii="Times New Roman"/>
          <w:b w:val="false"/>
          <w:i w:val="false"/>
          <w:color w:val="000000"/>
          <w:sz w:val="28"/>
        </w:rPr>
        <w:t>
      25) выдает разрешения на обучение в форме экстерната в организациях основного среднего, общего среднего образования;</w:t>
      </w:r>
    </w:p>
    <w:p>
      <w:pPr>
        <w:spacing w:after="0"/>
        <w:ind w:left="0"/>
        <w:jc w:val="both"/>
      </w:pPr>
      <w:r>
        <w:rPr>
          <w:rFonts w:ascii="Times New Roman"/>
          <w:b w:val="false"/>
          <w:i w:val="false"/>
          <w:color w:val="000000"/>
          <w:sz w:val="28"/>
        </w:rPr>
        <w:t>
      26) оказывает содействие попечительским советам;</w:t>
      </w:r>
    </w:p>
    <w:p>
      <w:pPr>
        <w:spacing w:after="0"/>
        <w:ind w:left="0"/>
        <w:jc w:val="both"/>
      </w:pPr>
      <w:r>
        <w:rPr>
          <w:rFonts w:ascii="Times New Roman"/>
          <w:b w:val="false"/>
          <w:i w:val="false"/>
          <w:color w:val="000000"/>
          <w:sz w:val="28"/>
        </w:rPr>
        <w:t>
      27) оказывает государственные услуги в сфере образования;</w:t>
      </w:r>
    </w:p>
    <w:p>
      <w:pPr>
        <w:spacing w:after="0"/>
        <w:ind w:left="0"/>
        <w:jc w:val="both"/>
      </w:pPr>
      <w:r>
        <w:rPr>
          <w:rFonts w:ascii="Times New Roman"/>
          <w:b w:val="false"/>
          <w:i w:val="false"/>
          <w:color w:val="000000"/>
          <w:sz w:val="28"/>
        </w:rPr>
        <w:t>
      28)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29) оказывает организациям дошкольного воспитания и обучения, семьям необходимую методическую и консультативную помощь;</w:t>
      </w:r>
    </w:p>
    <w:p>
      <w:pPr>
        <w:spacing w:after="0"/>
        <w:ind w:left="0"/>
        <w:jc w:val="both"/>
      </w:pPr>
      <w:r>
        <w:rPr>
          <w:rFonts w:ascii="Times New Roman"/>
          <w:b w:val="false"/>
          <w:i w:val="false"/>
          <w:color w:val="000000"/>
          <w:sz w:val="28"/>
        </w:rPr>
        <w:t>
      30) создает в организациях образования, в том числе расположенных в районах, городах специальные условия для получения образования лицами (детьми) с особыми образовательными потребностями;</w:t>
      </w:r>
    </w:p>
    <w:p>
      <w:pPr>
        <w:spacing w:after="0"/>
        <w:ind w:left="0"/>
        <w:jc w:val="both"/>
      </w:pPr>
      <w:r>
        <w:rPr>
          <w:rFonts w:ascii="Times New Roman"/>
          <w:b w:val="false"/>
          <w:i w:val="false"/>
          <w:color w:val="000000"/>
          <w:sz w:val="28"/>
        </w:rPr>
        <w:t>
      31) координирует вопросы по системе оплаты труда работников организации образования района;</w:t>
      </w:r>
    </w:p>
    <w:p>
      <w:pPr>
        <w:spacing w:after="0"/>
        <w:ind w:left="0"/>
        <w:jc w:val="both"/>
      </w:pPr>
      <w:r>
        <w:rPr>
          <w:rFonts w:ascii="Times New Roman"/>
          <w:b w:val="false"/>
          <w:i w:val="false"/>
          <w:color w:val="000000"/>
          <w:sz w:val="28"/>
        </w:rPr>
        <w:t>
      32) вносит на утверждение местного исполнительного органа области через управление образования области структуру отдела образования района;</w:t>
      </w:r>
    </w:p>
    <w:p>
      <w:pPr>
        <w:spacing w:after="0"/>
        <w:ind w:left="0"/>
        <w:jc w:val="both"/>
      </w:pPr>
      <w:r>
        <w:rPr>
          <w:rFonts w:ascii="Times New Roman"/>
          <w:b w:val="false"/>
          <w:i w:val="false"/>
          <w:color w:val="000000"/>
          <w:sz w:val="28"/>
        </w:rPr>
        <w:t>
      33) согласовывает тарификационные списки, штатное расписание, рабочие учебные планы государственных организаций образования (дошкольное воспитание и обучение, начальное, основное среднее, общее среднее образование, дополнительное образование), а также численность класс-комплектов организаций среднего образования, исходя из потребности, соответствующей территорий обслуживания;</w:t>
      </w:r>
    </w:p>
    <w:p>
      <w:pPr>
        <w:spacing w:after="0"/>
        <w:ind w:left="0"/>
        <w:jc w:val="both"/>
      </w:pPr>
      <w:r>
        <w:rPr>
          <w:rFonts w:ascii="Times New Roman"/>
          <w:b w:val="false"/>
          <w:i w:val="false"/>
          <w:color w:val="000000"/>
          <w:sz w:val="28"/>
        </w:rPr>
        <w:t>
      34) привлекает к дисциплинарной ответственности первых руководителей государственных организаций образований дошкольного, среднего образования и дополнительного образования на подведомственной территории;</w:t>
      </w:r>
    </w:p>
    <w:p>
      <w:pPr>
        <w:spacing w:after="0"/>
        <w:ind w:left="0"/>
        <w:jc w:val="both"/>
      </w:pPr>
      <w:r>
        <w:rPr>
          <w:rFonts w:ascii="Times New Roman"/>
          <w:b w:val="false"/>
          <w:i w:val="false"/>
          <w:color w:val="000000"/>
          <w:sz w:val="28"/>
        </w:rPr>
        <w:t>
      35) осуществляет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3. Статус, полномочия первого руководителя ГУ "Отдел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22. Руководство ГУ "Отдел образования Успенского района" управления образования Павлодарской области осуществляется первым руководителем, который несет персональную ответственность за выполнение возложенных на ГУ "Отдел образования Успенского района" управления образования Павлодарской области задач, и осуществление им своих полномочий.</w:t>
      </w:r>
    </w:p>
    <w:p>
      <w:pPr>
        <w:spacing w:after="0"/>
        <w:ind w:left="0"/>
        <w:jc w:val="both"/>
      </w:pPr>
      <w:r>
        <w:rPr>
          <w:rFonts w:ascii="Times New Roman"/>
          <w:b w:val="false"/>
          <w:i w:val="false"/>
          <w:color w:val="000000"/>
          <w:sz w:val="28"/>
        </w:rPr>
        <w:t>
      23. Первый руководитель ГУ "Отдел образования Успенского района" управления образования Павлодарской области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24. Полномочия первого руководителя ГУ "Отдел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1) представляет через управление образования на утверждение акимата Павлодарской области Положение о государственном учреждении;</w:t>
      </w:r>
    </w:p>
    <w:p>
      <w:pPr>
        <w:spacing w:after="0"/>
        <w:ind w:left="0"/>
        <w:jc w:val="both"/>
      </w:pPr>
      <w:r>
        <w:rPr>
          <w:rFonts w:ascii="Times New Roman"/>
          <w:b w:val="false"/>
          <w:i w:val="false"/>
          <w:color w:val="000000"/>
          <w:sz w:val="28"/>
        </w:rPr>
        <w:t>
      2) организует работу по выполнению Законов, актов Президента Республики Казахстан, Правительства Республики Казахстан, постановлений акимата области, систематически информирует вышестоящие органы о ходе их выполнения;</w:t>
      </w:r>
    </w:p>
    <w:p>
      <w:pPr>
        <w:spacing w:after="0"/>
        <w:ind w:left="0"/>
        <w:jc w:val="both"/>
      </w:pPr>
      <w:r>
        <w:rPr>
          <w:rFonts w:ascii="Times New Roman"/>
          <w:b w:val="false"/>
          <w:i w:val="false"/>
          <w:color w:val="000000"/>
          <w:sz w:val="28"/>
        </w:rPr>
        <w:t>
      3) издает приказы и дает указания по вопросам, входящим в его компетенцию, обязательные для выполнения всеми работниками ГУ "Отдел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4) принимает меры по противодействию коррупции в государственном учреждении;</w:t>
      </w:r>
    </w:p>
    <w:p>
      <w:pPr>
        <w:spacing w:after="0"/>
        <w:ind w:left="0"/>
        <w:jc w:val="both"/>
      </w:pPr>
      <w:r>
        <w:rPr>
          <w:rFonts w:ascii="Times New Roman"/>
          <w:b w:val="false"/>
          <w:i w:val="false"/>
          <w:color w:val="000000"/>
          <w:sz w:val="28"/>
        </w:rPr>
        <w:t xml:space="preserve">
      5) несет персональную ответственность за выполнение обязанностей по противодействию коррупции в государственном учреждении; </w:t>
      </w:r>
    </w:p>
    <w:p>
      <w:pPr>
        <w:spacing w:after="0"/>
        <w:ind w:left="0"/>
        <w:jc w:val="both"/>
      </w:pPr>
      <w:r>
        <w:rPr>
          <w:rFonts w:ascii="Times New Roman"/>
          <w:b w:val="false"/>
          <w:i w:val="false"/>
          <w:color w:val="000000"/>
          <w:sz w:val="28"/>
        </w:rPr>
        <w:t>
      6) действует без доверенности от имени ГУ "Отдел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7)ппредставляет ГУ "Отдел образования Успенского района" управления образования Павлодарской области в государственных органах, иных организациях;</w:t>
      </w:r>
    </w:p>
    <w:p>
      <w:pPr>
        <w:spacing w:after="0"/>
        <w:ind w:left="0"/>
        <w:jc w:val="both"/>
      </w:pPr>
      <w:r>
        <w:rPr>
          <w:rFonts w:ascii="Times New Roman"/>
          <w:b w:val="false"/>
          <w:i w:val="false"/>
          <w:color w:val="000000"/>
          <w:sz w:val="28"/>
        </w:rPr>
        <w:t>
      8) в случаях и пределах, установленных законодательством, распоряжается имуществом;</w:t>
      </w:r>
    </w:p>
    <w:p>
      <w:pPr>
        <w:spacing w:after="0"/>
        <w:ind w:left="0"/>
        <w:jc w:val="both"/>
      </w:pPr>
      <w:r>
        <w:rPr>
          <w:rFonts w:ascii="Times New Roman"/>
          <w:b w:val="false"/>
          <w:i w:val="false"/>
          <w:color w:val="000000"/>
          <w:sz w:val="28"/>
        </w:rPr>
        <w:t>
      9) заключает договоры в установленном законодательством порядке;</w:t>
      </w:r>
    </w:p>
    <w:p>
      <w:pPr>
        <w:spacing w:after="0"/>
        <w:ind w:left="0"/>
        <w:jc w:val="both"/>
      </w:pPr>
      <w:r>
        <w:rPr>
          <w:rFonts w:ascii="Times New Roman"/>
          <w:b w:val="false"/>
          <w:i w:val="false"/>
          <w:color w:val="000000"/>
          <w:sz w:val="28"/>
        </w:rPr>
        <w:t>
      10) выдает доверенности;</w:t>
      </w:r>
    </w:p>
    <w:p>
      <w:pPr>
        <w:spacing w:after="0"/>
        <w:ind w:left="0"/>
        <w:jc w:val="both"/>
      </w:pPr>
      <w:r>
        <w:rPr>
          <w:rFonts w:ascii="Times New Roman"/>
          <w:b w:val="false"/>
          <w:i w:val="false"/>
          <w:color w:val="000000"/>
          <w:sz w:val="28"/>
        </w:rPr>
        <w:t>
      11) подписывает акты ГУ "Отдел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12) издает приказы о назначении и освобождении от занимаемой должности работников ГУ "Отдел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13) определяет обязанности работников и функции структурных подразделений ГУ "Отдел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14) применяет меры поощрения и налагает дисциплинарные взыскания на работников ГУ "Отдел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15) осуществляет иные полномочия, возложенные на него законодательством и настоящим Положением.</w:t>
      </w:r>
    </w:p>
    <w:p>
      <w:pPr>
        <w:spacing w:after="0"/>
        <w:ind w:left="0"/>
        <w:jc w:val="both"/>
      </w:pPr>
      <w:r>
        <w:rPr>
          <w:rFonts w:ascii="Times New Roman"/>
          <w:b w:val="false"/>
          <w:i w:val="false"/>
          <w:color w:val="000000"/>
          <w:sz w:val="28"/>
        </w:rPr>
        <w:t>
      Исполнение полномочий первого руководителя ГУ "Отдел образования Успенского района" управления образования Павлодарской области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25. Взаимоотношения между ГУ "Отдел образования Успенского района" управления образования Павлодарской области и уполномоченным органом по управлению коммунальным имуществом (местным исполнительным органом области)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26. Взаимоотношения между ГУ "Отдел образования Успенского района" управления образования Павлодарской области и уполномоченным органом соответствующей отрасли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27. Взаимоотношения между администрацией ГУ "Отдел образования Успенского района" управления образования Павлодарской области и трудовым коллективом определяются в соответствии с законодательством о государственной службе и Трудовым кодексом Республики Казахстан.</w:t>
      </w:r>
    </w:p>
    <w:p>
      <w:pPr>
        <w:spacing w:after="0"/>
        <w:ind w:left="0"/>
        <w:jc w:val="both"/>
      </w:pPr>
      <w:r>
        <w:rPr>
          <w:rFonts w:ascii="Times New Roman"/>
          <w:b w:val="false"/>
          <w:i w:val="false"/>
          <w:color w:val="000000"/>
          <w:sz w:val="28"/>
        </w:rPr>
        <w:t>
      5. Имущество ГУ "Отдел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28. ГУ "Отдел образования Успенского района" управления образования Павлодарской области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ГУ "Отдел образования Успенского района" управления образования Павлодарской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29. Имущество, закрепленное за ГУ "Отдел образования Успенского района" управления образования Павлодарской области", относится к областной коммунальной собственности.</w:t>
      </w:r>
    </w:p>
    <w:p>
      <w:pPr>
        <w:spacing w:after="0"/>
        <w:ind w:left="0"/>
        <w:jc w:val="both"/>
      </w:pPr>
      <w:r>
        <w:rPr>
          <w:rFonts w:ascii="Times New Roman"/>
          <w:b w:val="false"/>
          <w:i w:val="false"/>
          <w:color w:val="000000"/>
          <w:sz w:val="28"/>
        </w:rPr>
        <w:t>
      30. ГУ "Отдел образования Успенского района" управления образования Павлодарской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both"/>
      </w:pPr>
      <w:r>
        <w:rPr>
          <w:rFonts w:ascii="Times New Roman"/>
          <w:b w:val="false"/>
          <w:i w:val="false"/>
          <w:color w:val="000000"/>
          <w:sz w:val="28"/>
        </w:rPr>
        <w:t>
      6. Реорганизация и упразднение (ликвидация) ГУ "Отдел образования Успенского района " управления образования Павлодарской области</w:t>
      </w:r>
    </w:p>
    <w:p>
      <w:pPr>
        <w:spacing w:after="0"/>
        <w:ind w:left="0"/>
        <w:jc w:val="both"/>
      </w:pPr>
      <w:r>
        <w:rPr>
          <w:rFonts w:ascii="Times New Roman"/>
          <w:b w:val="false"/>
          <w:i w:val="false"/>
          <w:color w:val="000000"/>
          <w:sz w:val="28"/>
        </w:rPr>
        <w:t>
      31. Реорганизация и упразднение (ликвидация) ГУ "Отдел образования Успенского района"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Перечень организаций, находящихся в ведении ГУ "Отдел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1. Коммунальное государственное учреждение "Успенская средняя общеобразовательная школа № 1"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2. Коммунальное государственное учреждение "Успенская средняя общеобразовательная школа № 2"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3. Коммунальное государственное учреждение "Успенская средняя общеобразовательная школа № 3"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4. Коммунальное государственное учреждение "Константиновская средняя общеобразовательная школа"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5. Коммунальное государственное учреждение "Таволжанская средняя общеобразовательная школа"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6. Коммунальное государственное учреждение "Равнопольская основная общеобразовательная школа"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7. Коммунальное государственное учреждение "Белоусовская средняя общеобразовательная школа"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8. Коммунальное государственное учреждение "Ольгинская средняя общеобразовательная школа"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9. Коммунальное государственное учреждение "Тимирязевская основная общеобразовательная школа"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10. Коммунальное государственное учреждение "Вознесенская основная общеобразовательная школа"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11. Коммунальное государственное учреждение "Новопокровская основная общеобразовательная школа"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12. Коммунальное государственное учреждение "Дмитриевская начальная общеобразовательная школа"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13. Коммунальное государственное учреждение "Павловская средняя общеобразовательная школа"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14. Коммунальное государственное учреждение "Галицкая средняя общеобразовательная школа"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15. Коммунальное государственное учреждение "Ковалевская основная общеобразовательная школа"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16. Коммунальное государственное учреждение "Козыкеткенская средняя общеобразовательная школа"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17. Коммунальное государственное учреждение "Лозовская средняя общеобразовательная школа"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18. Коммунальное государственное учреждение "Каратайская средняя общеобразовательная школа"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19. Коммунальное государственное учреждение "Богатырская основная общеобразовательная школа"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20. Коммунальное государственное казенное предприятие "Детский эстетический центр "Балдырган"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21. Коммунальное государственное казенное предприятие "Детская музыкальная школа"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22. Коммунальное государственное казенное предприятие "Ясли-сад "Акбота"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23. Коммунальное государственное казенное предприятие "Ясли-сад "Айголек" отдела образования Успенского района, управления образования Павлодарской области.</w:t>
      </w:r>
    </w:p>
    <w:p>
      <w:pPr>
        <w:spacing w:after="0"/>
        <w:ind w:left="0"/>
        <w:jc w:val="both"/>
      </w:pPr>
      <w:r>
        <w:rPr>
          <w:rFonts w:ascii="Times New Roman"/>
          <w:b w:val="false"/>
          <w:i w:val="false"/>
          <w:color w:val="000000"/>
          <w:sz w:val="28"/>
        </w:rPr>
        <w:t>
      24. Коммунальное государственное казенное предприятие "Ясли-сад "Балапан" отдела образования Успенского района, управления образования Павлодарской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bl>
    <w:bookmarkStart w:name="z32" w:id="18"/>
    <w:p>
      <w:pPr>
        <w:spacing w:after="0"/>
        <w:ind w:left="0"/>
        <w:jc w:val="left"/>
      </w:pPr>
      <w:r>
        <w:rPr>
          <w:rFonts w:ascii="Times New Roman"/>
          <w:b/>
          <w:i w:val="false"/>
          <w:color w:val="000000"/>
        </w:rPr>
        <w:t xml:space="preserve"> Положение о государственном учреждении "Отдел образования Щербактинского района" управления образования Павлодарской области</w:t>
      </w:r>
    </w:p>
    <w:bookmarkEnd w:id="18"/>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Государственное учреждение "Отдел образования Щербактинского района" управления образования Павлодарской области (далее – ГУ "Отдел образования Щербактинского района" управления образования Павлодарской области) является государственным органом Республики Казахстан, уполномоченное акиматом Павлодарской области на осуществление деятельности в сфере образования на территории района.</w:t>
      </w:r>
    </w:p>
    <w:p>
      <w:pPr>
        <w:spacing w:after="0"/>
        <w:ind w:left="0"/>
        <w:jc w:val="both"/>
      </w:pPr>
      <w:r>
        <w:rPr>
          <w:rFonts w:ascii="Times New Roman"/>
          <w:b w:val="false"/>
          <w:i w:val="false"/>
          <w:color w:val="000000"/>
          <w:sz w:val="28"/>
        </w:rPr>
        <w:t>
      2. ГУ "Отдел образования Щербактинского района" управления образования Павлодарской области ведомств не имеет.</w:t>
      </w:r>
    </w:p>
    <w:p>
      <w:pPr>
        <w:spacing w:after="0"/>
        <w:ind w:left="0"/>
        <w:jc w:val="both"/>
      </w:pPr>
      <w:r>
        <w:rPr>
          <w:rFonts w:ascii="Times New Roman"/>
          <w:b w:val="false"/>
          <w:i w:val="false"/>
          <w:color w:val="000000"/>
          <w:sz w:val="28"/>
        </w:rPr>
        <w:t>
      3. ГУ "Отдел образования Щербактинского района" управления образования Павлодарской области подотчетен и подконтролен ГУ "Управление образования Павлодарской области".</w:t>
      </w:r>
    </w:p>
    <w:p>
      <w:pPr>
        <w:spacing w:after="0"/>
        <w:ind w:left="0"/>
        <w:jc w:val="both"/>
      </w:pPr>
      <w:r>
        <w:rPr>
          <w:rFonts w:ascii="Times New Roman"/>
          <w:b w:val="false"/>
          <w:i w:val="false"/>
          <w:color w:val="000000"/>
          <w:sz w:val="28"/>
        </w:rPr>
        <w:t>
      4. ГУ "Отдел образования Щербактинского района" управления образования Павлодарской области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5. ГУ "Отдел образования Щербактинского района" управления образования Павлодарской области является юридическим лицом в организационно-правовой форме государственногоучреждения, имеет печати с изображением Государственного Герба Республики Казахстан и штампы со своим наименованием наказахском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6. ГУ "Отдел образования Щербактинского района" управления образования Павлодарской области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7. ГУ "Отдел образования Щербактинского района" управления образования Павлодарской областиимеет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8. ГУ "Отдел образования Щербактинского района" управления образования Павлодарской области по вопросам своей компетенции в установленном законодательством порядке принимает решения, оформляемые приказами руководителя ГУ "Отдел образования Щербактинского района" управления образования Павлодарской области и другими актами, предусмотренными законодательством Республики Казахстан. </w:t>
      </w:r>
    </w:p>
    <w:p>
      <w:pPr>
        <w:spacing w:after="0"/>
        <w:ind w:left="0"/>
        <w:jc w:val="both"/>
      </w:pPr>
      <w:r>
        <w:rPr>
          <w:rFonts w:ascii="Times New Roman"/>
          <w:b w:val="false"/>
          <w:i w:val="false"/>
          <w:color w:val="000000"/>
          <w:sz w:val="28"/>
        </w:rPr>
        <w:t>
      9. Структура и лимит штатной численности ГУ "Отдел образования Щербактинского района" управления образования Павлодарской области утверждаются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10. Местонахождение ГУ "Отдел образования Щербактинского района" управления образования Павлодарской области: Республика Казахстан, Павлодарская область, 140100, Щербактинский район, село Шарбакты, улица Тәуелсіздік, 53.</w:t>
      </w:r>
    </w:p>
    <w:p>
      <w:pPr>
        <w:spacing w:after="0"/>
        <w:ind w:left="0"/>
        <w:jc w:val="both"/>
      </w:pPr>
      <w:r>
        <w:rPr>
          <w:rFonts w:ascii="Times New Roman"/>
          <w:b w:val="false"/>
          <w:i w:val="false"/>
          <w:color w:val="000000"/>
          <w:sz w:val="28"/>
        </w:rPr>
        <w:t xml:space="preserve">
      11. Полное наименование государственного органа: </w:t>
      </w:r>
    </w:p>
    <w:p>
      <w:pPr>
        <w:spacing w:after="0"/>
        <w:ind w:left="0"/>
        <w:jc w:val="both"/>
      </w:pPr>
      <w:r>
        <w:rPr>
          <w:rFonts w:ascii="Times New Roman"/>
          <w:b w:val="false"/>
          <w:i w:val="false"/>
          <w:color w:val="000000"/>
          <w:sz w:val="28"/>
        </w:rPr>
        <w:t>
      на государственном языке - Павлодар облысы білім беру басқармасының "Шарбақты ауданының білім беру бөлімі" мемлекеттік мекемесі;</w:t>
      </w:r>
    </w:p>
    <w:p>
      <w:pPr>
        <w:spacing w:after="0"/>
        <w:ind w:left="0"/>
        <w:jc w:val="both"/>
      </w:pPr>
      <w:r>
        <w:rPr>
          <w:rFonts w:ascii="Times New Roman"/>
          <w:b w:val="false"/>
          <w:i w:val="false"/>
          <w:color w:val="000000"/>
          <w:sz w:val="28"/>
        </w:rPr>
        <w:t>
      на русском языке – государственное учреждение "Отдел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xml:space="preserve">
      12. Режим работы ГУ"Отдел образования Щербактинского района" управления образования Павлодарской области: понедельник - пятница с 9.00 часов до 18.30 часов, обеденный перерыв с 13.00 часов до 14.30 часов, выходные дни: суббота - воскресенье. </w:t>
      </w:r>
    </w:p>
    <w:p>
      <w:pPr>
        <w:spacing w:after="0"/>
        <w:ind w:left="0"/>
        <w:jc w:val="both"/>
      </w:pPr>
      <w:r>
        <w:rPr>
          <w:rFonts w:ascii="Times New Roman"/>
          <w:b w:val="false"/>
          <w:i w:val="false"/>
          <w:color w:val="000000"/>
          <w:sz w:val="28"/>
        </w:rPr>
        <w:t>
      13. Учредителем ГУ "Отдел образования Щербактинского района" управления образования Павлодарской области является государство в лице акимата Павлодарской области.</w:t>
      </w:r>
    </w:p>
    <w:p>
      <w:pPr>
        <w:spacing w:after="0"/>
        <w:ind w:left="0"/>
        <w:jc w:val="both"/>
      </w:pPr>
      <w:r>
        <w:rPr>
          <w:rFonts w:ascii="Times New Roman"/>
          <w:b w:val="false"/>
          <w:i w:val="false"/>
          <w:color w:val="000000"/>
          <w:sz w:val="28"/>
        </w:rPr>
        <w:t>
      14. Настоящее Положение является учредительным документом ГУ "Отдел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15. Финансирование деятельности ГУ "Отдел образования Щербактинского района" управления образования Павлодарской областиосуществляется из средств областного бюджета.</w:t>
      </w:r>
    </w:p>
    <w:p>
      <w:pPr>
        <w:spacing w:after="0"/>
        <w:ind w:left="0"/>
        <w:jc w:val="both"/>
      </w:pPr>
      <w:r>
        <w:rPr>
          <w:rFonts w:ascii="Times New Roman"/>
          <w:b w:val="false"/>
          <w:i w:val="false"/>
          <w:color w:val="000000"/>
          <w:sz w:val="28"/>
        </w:rPr>
        <w:t>
      16. ГУ "Отдел образования Щербактинского района" управления образования Павлодарской области запрещается вступать в договорные отношения с субъектами предпринимательства на предмет выполнения обязанностей, являющихся полномочиями ГУ "Отдел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Если ГУ "Отдел образования Щербактинского района" управления образования Павлодарской области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иное не установлено законодательством Республики Казахстан.</w:t>
      </w:r>
    </w:p>
    <w:p>
      <w:pPr>
        <w:spacing w:after="0"/>
        <w:ind w:left="0"/>
        <w:jc w:val="both"/>
      </w:pPr>
      <w:r>
        <w:rPr>
          <w:rFonts w:ascii="Times New Roman"/>
          <w:b w:val="false"/>
          <w:i w:val="false"/>
          <w:color w:val="000000"/>
          <w:sz w:val="28"/>
        </w:rPr>
        <w:t>
      2. Задачи, цели, предмет и полномочия ГУ "Отдел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17. Задачи:</w:t>
      </w:r>
    </w:p>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pPr>
        <w:spacing w:after="0"/>
        <w:ind w:left="0"/>
        <w:jc w:val="both"/>
      </w:pP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pPr>
        <w:spacing w:after="0"/>
        <w:ind w:left="0"/>
        <w:jc w:val="both"/>
      </w:pP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pPr>
        <w:spacing w:after="0"/>
        <w:ind w:left="0"/>
        <w:jc w:val="both"/>
      </w:pPr>
      <w:r>
        <w:rPr>
          <w:rFonts w:ascii="Times New Roman"/>
          <w:b w:val="false"/>
          <w:i w:val="false"/>
          <w:color w:val="000000"/>
          <w:sz w:val="28"/>
        </w:rPr>
        <w:t>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w:t>
      </w:r>
    </w:p>
    <w:p>
      <w:pPr>
        <w:spacing w:after="0"/>
        <w:ind w:left="0"/>
        <w:jc w:val="both"/>
      </w:pPr>
      <w:r>
        <w:rPr>
          <w:rFonts w:ascii="Times New Roman"/>
          <w:b w:val="false"/>
          <w:i w:val="false"/>
          <w:color w:val="000000"/>
          <w:sz w:val="28"/>
        </w:rPr>
        <w:t>
      6) обеспечение повышения социального статуса педагогов;</w:t>
      </w:r>
    </w:p>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p>
      <w:pPr>
        <w:spacing w:after="0"/>
        <w:ind w:left="0"/>
        <w:jc w:val="both"/>
      </w:pPr>
      <w:r>
        <w:rPr>
          <w:rFonts w:ascii="Times New Roman"/>
          <w:b w:val="false"/>
          <w:i w:val="false"/>
          <w:color w:val="000000"/>
          <w:sz w:val="28"/>
        </w:rPr>
        <w:t>
      9) внедрение и эффективное использование новых технологий обучения;</w:t>
      </w:r>
    </w:p>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pPr>
        <w:spacing w:after="0"/>
        <w:ind w:left="0"/>
        <w:jc w:val="both"/>
      </w:pPr>
      <w:r>
        <w:rPr>
          <w:rFonts w:ascii="Times New Roman"/>
          <w:b w:val="false"/>
          <w:i w:val="false"/>
          <w:color w:val="000000"/>
          <w:sz w:val="28"/>
        </w:rPr>
        <w:t>
      11) интеграция в образование;</w:t>
      </w:r>
    </w:p>
    <w:p>
      <w:pPr>
        <w:spacing w:after="0"/>
        <w:ind w:left="0"/>
        <w:jc w:val="both"/>
      </w:pPr>
      <w:r>
        <w:rPr>
          <w:rFonts w:ascii="Times New Roman"/>
          <w:b w:val="false"/>
          <w:i w:val="false"/>
          <w:color w:val="000000"/>
          <w:sz w:val="28"/>
        </w:rPr>
        <w:t>
      12) обеспечение профессиональной мотивации обучающихся;</w:t>
      </w:r>
    </w:p>
    <w:p>
      <w:pPr>
        <w:spacing w:after="0"/>
        <w:ind w:left="0"/>
        <w:jc w:val="both"/>
      </w:pPr>
      <w:r>
        <w:rPr>
          <w:rFonts w:ascii="Times New Roman"/>
          <w:b w:val="false"/>
          <w:i w:val="false"/>
          <w:color w:val="000000"/>
          <w:sz w:val="28"/>
        </w:rPr>
        <w:t>
      13) создание специальных условий для получения образования с учетом индивидуальных особенностей обучающихся и воспитанников;</w:t>
      </w:r>
    </w:p>
    <w:p>
      <w:pPr>
        <w:spacing w:after="0"/>
        <w:ind w:left="0"/>
        <w:jc w:val="both"/>
      </w:pPr>
      <w:r>
        <w:rPr>
          <w:rFonts w:ascii="Times New Roman"/>
          <w:b w:val="false"/>
          <w:i w:val="false"/>
          <w:color w:val="000000"/>
          <w:sz w:val="28"/>
        </w:rPr>
        <w:t>
       14) в пределах своих полномочий осуществление иных задач, предусмотренных законодательством Республики Казахстан.</w:t>
      </w:r>
    </w:p>
    <w:p>
      <w:pPr>
        <w:spacing w:after="0"/>
        <w:ind w:left="0"/>
        <w:jc w:val="both"/>
      </w:pPr>
      <w:r>
        <w:rPr>
          <w:rFonts w:ascii="Times New Roman"/>
          <w:b w:val="false"/>
          <w:i w:val="false"/>
          <w:color w:val="000000"/>
          <w:sz w:val="28"/>
        </w:rPr>
        <w:t>
      18. Целью деятельности ГУ "Отдел образования Щербактинского района" управления образования Павлодарской области" является проведение государственной политики, направленной на развитие образования Щербактинском районе, обеспечение конституционных прав и свобод граждан в сфере образования.</w:t>
      </w:r>
    </w:p>
    <w:p>
      <w:pPr>
        <w:spacing w:after="0"/>
        <w:ind w:left="0"/>
        <w:jc w:val="both"/>
      </w:pPr>
      <w:r>
        <w:rPr>
          <w:rFonts w:ascii="Times New Roman"/>
          <w:b w:val="false"/>
          <w:i w:val="false"/>
          <w:color w:val="000000"/>
          <w:sz w:val="28"/>
        </w:rPr>
        <w:t>
      19. Предметом деятельности ГУ "Отдел образования Щербактинского района" управления образования Павлодарской области является осуществление на уровне района государственной политики в сфере образования.</w:t>
      </w:r>
    </w:p>
    <w:p>
      <w:pPr>
        <w:spacing w:after="0"/>
        <w:ind w:left="0"/>
        <w:jc w:val="both"/>
      </w:pPr>
      <w:r>
        <w:rPr>
          <w:rFonts w:ascii="Times New Roman"/>
          <w:b w:val="false"/>
          <w:i w:val="false"/>
          <w:color w:val="000000"/>
          <w:sz w:val="28"/>
        </w:rPr>
        <w:t>
      20.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1-1) вносить через управление образования области на рассмотрение местного исполнительного органа области предложения по основным направлениям развития, оперативному решению проблем в сфере образования;</w:t>
      </w:r>
    </w:p>
    <w:p>
      <w:pPr>
        <w:spacing w:after="0"/>
        <w:ind w:left="0"/>
        <w:jc w:val="both"/>
      </w:pPr>
      <w:r>
        <w:rPr>
          <w:rFonts w:ascii="Times New Roman"/>
          <w:b w:val="false"/>
          <w:i w:val="false"/>
          <w:color w:val="000000"/>
          <w:sz w:val="28"/>
        </w:rPr>
        <w:t>
      1-2) запрашивать и получать в установленном порядке по согласованию с государственными органами, должностными лицами, организациями и гражданами информацию по вопросам, связанным с исполнением задач, поставленных перед ГУ"Отдел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1-3) заключать договоры, соглашения в пределах своей компетенции;</w:t>
      </w:r>
    </w:p>
    <w:p>
      <w:pPr>
        <w:spacing w:after="0"/>
        <w:ind w:left="0"/>
        <w:jc w:val="both"/>
      </w:pPr>
      <w:r>
        <w:rPr>
          <w:rFonts w:ascii="Times New Roman"/>
          <w:b w:val="false"/>
          <w:i w:val="false"/>
          <w:color w:val="000000"/>
          <w:sz w:val="28"/>
        </w:rPr>
        <w:t>
      1-4) изменять, дополнять, расторгать трудовые договоры с работниками в порядке и по основаниям, которые установлены законодательством;</w:t>
      </w:r>
    </w:p>
    <w:p>
      <w:pPr>
        <w:spacing w:after="0"/>
        <w:ind w:left="0"/>
        <w:jc w:val="both"/>
      </w:pPr>
      <w:r>
        <w:rPr>
          <w:rFonts w:ascii="Times New Roman"/>
          <w:b w:val="false"/>
          <w:i w:val="false"/>
          <w:color w:val="000000"/>
          <w:sz w:val="28"/>
        </w:rPr>
        <w:t>
      1-5) издавать в пределах своих полномочий акты работодателя в соответствии с законодательством;</w:t>
      </w:r>
    </w:p>
    <w:p>
      <w:pPr>
        <w:spacing w:after="0"/>
        <w:ind w:left="0"/>
        <w:jc w:val="both"/>
      </w:pPr>
      <w:r>
        <w:rPr>
          <w:rFonts w:ascii="Times New Roman"/>
          <w:b w:val="false"/>
          <w:i w:val="false"/>
          <w:color w:val="000000"/>
          <w:sz w:val="28"/>
        </w:rPr>
        <w:t>
      1-6) заключать трудовые договоры с работниками в порядке и на условиях, установленных законодательством;</w:t>
      </w:r>
    </w:p>
    <w:p>
      <w:pPr>
        <w:spacing w:after="0"/>
        <w:ind w:left="0"/>
        <w:jc w:val="both"/>
      </w:pPr>
      <w:r>
        <w:rPr>
          <w:rFonts w:ascii="Times New Roman"/>
          <w:b w:val="false"/>
          <w:i w:val="false"/>
          <w:color w:val="000000"/>
          <w:sz w:val="28"/>
        </w:rPr>
        <w:t>
      1-7) участвовать в разработке проектов нормативных правовых актов, регулирующих вопросы образования;</w:t>
      </w:r>
    </w:p>
    <w:p>
      <w:pPr>
        <w:spacing w:after="0"/>
        <w:ind w:left="0"/>
        <w:jc w:val="both"/>
      </w:pPr>
      <w:r>
        <w:rPr>
          <w:rFonts w:ascii="Times New Roman"/>
          <w:b w:val="false"/>
          <w:i w:val="false"/>
          <w:color w:val="000000"/>
          <w:sz w:val="28"/>
        </w:rPr>
        <w:t>
      1-8) разрабатывать акты по вопросу управления подведомственными организациями, обеспечивать их реализацию;</w:t>
      </w:r>
    </w:p>
    <w:p>
      <w:pPr>
        <w:spacing w:after="0"/>
        <w:ind w:left="0"/>
        <w:jc w:val="both"/>
      </w:pPr>
      <w:r>
        <w:rPr>
          <w:rFonts w:ascii="Times New Roman"/>
          <w:b w:val="false"/>
          <w:i w:val="false"/>
          <w:color w:val="000000"/>
          <w:sz w:val="28"/>
        </w:rPr>
        <w:t>
      1-9) представлять интересы акима, акимата в судах всех инстанций, государственных органах, учреждениях, предприятиях и иных организациях в пределах своей компетенции, установленной настоящим Положением;</w:t>
      </w:r>
    </w:p>
    <w:p>
      <w:pPr>
        <w:spacing w:after="0"/>
        <w:ind w:left="0"/>
        <w:jc w:val="both"/>
      </w:pPr>
      <w:r>
        <w:rPr>
          <w:rFonts w:ascii="Times New Roman"/>
          <w:b w:val="false"/>
          <w:i w:val="false"/>
          <w:color w:val="000000"/>
          <w:sz w:val="28"/>
        </w:rPr>
        <w:t>
      1-10) осуществлять иные права, предусмотренные действующими законодательными актами.</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2-1) соблюдать требования трудового законодательства Республики Казахстан, соглашений, коллективного, трудового договоров, изданных им актов;</w:t>
      </w:r>
    </w:p>
    <w:p>
      <w:pPr>
        <w:spacing w:after="0"/>
        <w:ind w:left="0"/>
        <w:jc w:val="both"/>
      </w:pPr>
      <w:r>
        <w:rPr>
          <w:rFonts w:ascii="Times New Roman"/>
          <w:b w:val="false"/>
          <w:i w:val="false"/>
          <w:color w:val="000000"/>
          <w:sz w:val="28"/>
        </w:rPr>
        <w:t>
      2-2) при приеме на работу заключать трудовые договоры с работниками в порядке и на условиях, установленных законодательством Республики Казахстан;</w:t>
      </w:r>
    </w:p>
    <w:p>
      <w:pPr>
        <w:spacing w:after="0"/>
        <w:ind w:left="0"/>
        <w:jc w:val="both"/>
      </w:pPr>
      <w:r>
        <w:rPr>
          <w:rFonts w:ascii="Times New Roman"/>
          <w:b w:val="false"/>
          <w:i w:val="false"/>
          <w:color w:val="000000"/>
          <w:sz w:val="28"/>
        </w:rPr>
        <w:t>
      2-3) требовать при приеме на работу документы, необходимые для заключения трудового договора, в соответствии законодательством Республики Казахстан;</w:t>
      </w:r>
    </w:p>
    <w:p>
      <w:pPr>
        <w:spacing w:after="0"/>
        <w:ind w:left="0"/>
        <w:jc w:val="both"/>
      </w:pPr>
      <w:r>
        <w:rPr>
          <w:rFonts w:ascii="Times New Roman"/>
          <w:b w:val="false"/>
          <w:i w:val="false"/>
          <w:color w:val="000000"/>
          <w:sz w:val="28"/>
        </w:rPr>
        <w:t>
      2-4) предоставить работнику работу, обусловленную трудовым договором;</w:t>
      </w:r>
    </w:p>
    <w:p>
      <w:pPr>
        <w:spacing w:after="0"/>
        <w:ind w:left="0"/>
        <w:jc w:val="both"/>
      </w:pPr>
      <w:r>
        <w:rPr>
          <w:rFonts w:ascii="Times New Roman"/>
          <w:b w:val="false"/>
          <w:i w:val="false"/>
          <w:color w:val="000000"/>
          <w:sz w:val="28"/>
        </w:rPr>
        <w:t>
      2-5)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w:t>
      </w:r>
    </w:p>
    <w:p>
      <w:pPr>
        <w:spacing w:after="0"/>
        <w:ind w:left="0"/>
        <w:jc w:val="both"/>
      </w:pPr>
      <w:r>
        <w:rPr>
          <w:rFonts w:ascii="Times New Roman"/>
          <w:b w:val="false"/>
          <w:i w:val="false"/>
          <w:color w:val="000000"/>
          <w:sz w:val="28"/>
        </w:rPr>
        <w:t>
      2-6) в пределах своих полномочий осуществлять иные обязанности, предусмотренные законодательством Республики Казахстан;</w:t>
      </w:r>
    </w:p>
    <w:p>
      <w:pPr>
        <w:spacing w:after="0"/>
        <w:ind w:left="0"/>
        <w:jc w:val="both"/>
      </w:pPr>
      <w:r>
        <w:rPr>
          <w:rFonts w:ascii="Times New Roman"/>
          <w:b w:val="false"/>
          <w:i w:val="false"/>
          <w:color w:val="000000"/>
          <w:sz w:val="28"/>
        </w:rPr>
        <w:t xml:space="preserve">
      21. Функции: </w:t>
      </w:r>
    </w:p>
    <w:p>
      <w:pPr>
        <w:spacing w:after="0"/>
        <w:ind w:left="0"/>
        <w:jc w:val="both"/>
      </w:pPr>
      <w:r>
        <w:rPr>
          <w:rFonts w:ascii="Times New Roman"/>
          <w:b w:val="false"/>
          <w:i w:val="false"/>
          <w:color w:val="000000"/>
          <w:sz w:val="28"/>
        </w:rPr>
        <w:t>
      1) реализует государственную политику в области образования на территории Щербактинского района;</w:t>
      </w:r>
    </w:p>
    <w:p>
      <w:pPr>
        <w:spacing w:after="0"/>
        <w:ind w:left="0"/>
        <w:jc w:val="both"/>
      </w:pPr>
      <w:r>
        <w:rPr>
          <w:rFonts w:ascii="Times New Roman"/>
          <w:b w:val="false"/>
          <w:i w:val="false"/>
          <w:color w:val="000000"/>
          <w:sz w:val="28"/>
        </w:rPr>
        <w:t>
      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w:t>
      </w:r>
    </w:p>
    <w:p>
      <w:pPr>
        <w:spacing w:after="0"/>
        <w:ind w:left="0"/>
        <w:jc w:val="both"/>
      </w:pPr>
      <w:r>
        <w:rPr>
          <w:rFonts w:ascii="Times New Roman"/>
          <w:b w:val="false"/>
          <w:i w:val="false"/>
          <w:color w:val="000000"/>
          <w:sz w:val="28"/>
        </w:rPr>
        <w:t>
      3) издает приказ оназначении и освобождении от должностей руководителей государственных организаций образования;</w:t>
      </w:r>
    </w:p>
    <w:p>
      <w:pPr>
        <w:spacing w:after="0"/>
        <w:ind w:left="0"/>
        <w:jc w:val="both"/>
      </w:pPr>
      <w:r>
        <w:rPr>
          <w:rFonts w:ascii="Times New Roman"/>
          <w:b w:val="false"/>
          <w:i w:val="false"/>
          <w:color w:val="000000"/>
          <w:sz w:val="28"/>
        </w:rPr>
        <w:t>
      4) организует учет детей дошкольного и школьного возраста, их обучение до получения ими среднего образования;</w:t>
      </w:r>
    </w:p>
    <w:p>
      <w:pPr>
        <w:spacing w:after="0"/>
        <w:ind w:left="0"/>
        <w:jc w:val="both"/>
      </w:pPr>
      <w:r>
        <w:rPr>
          <w:rFonts w:ascii="Times New Roman"/>
          <w:b w:val="false"/>
          <w:i w:val="false"/>
          <w:color w:val="000000"/>
          <w:sz w:val="28"/>
        </w:rPr>
        <w:t>
      5) определяет потребность государственного образовательного заказа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6) вносит на утверждение местному исполнительному органу области,государственный образовательный заказ на дошкольное воспитание и обучение, размер родительской платы через управление образования области;</w:t>
      </w:r>
    </w:p>
    <w:p>
      <w:pPr>
        <w:spacing w:after="0"/>
        <w:ind w:left="0"/>
        <w:jc w:val="both"/>
      </w:pPr>
      <w:r>
        <w:rPr>
          <w:rFonts w:ascii="Times New Roman"/>
          <w:b w:val="false"/>
          <w:i w:val="false"/>
          <w:color w:val="000000"/>
          <w:sz w:val="28"/>
        </w:rPr>
        <w:t>
      7) вносит на утверждение местному исполнительному органу области, государственный образовательный заказ на среднее образование через управлениеобразования области;</w:t>
      </w:r>
    </w:p>
    <w:p>
      <w:pPr>
        <w:spacing w:after="0"/>
        <w:ind w:left="0"/>
        <w:jc w:val="both"/>
      </w:pPr>
      <w:r>
        <w:rPr>
          <w:rFonts w:ascii="Times New Roman"/>
          <w:b w:val="false"/>
          <w:i w:val="false"/>
          <w:color w:val="000000"/>
          <w:sz w:val="28"/>
        </w:rPr>
        <w:t>
      8) обеспечивает размещение государственного образовательного заказа на дошкольное воспитание и обучение;</w:t>
      </w:r>
    </w:p>
    <w:p>
      <w:pPr>
        <w:spacing w:after="0"/>
        <w:ind w:left="0"/>
        <w:jc w:val="both"/>
      </w:pPr>
      <w:r>
        <w:rPr>
          <w:rFonts w:ascii="Times New Roman"/>
          <w:b w:val="false"/>
          <w:i w:val="false"/>
          <w:color w:val="000000"/>
          <w:sz w:val="28"/>
        </w:rPr>
        <w:t>
      9) обеспечивает размещение государственного образовательного заказа на среднее образование в государственных организациях образования;</w:t>
      </w:r>
    </w:p>
    <w:p>
      <w:pPr>
        <w:spacing w:after="0"/>
        <w:ind w:left="0"/>
        <w:jc w:val="both"/>
      </w:pPr>
      <w:r>
        <w:rPr>
          <w:rFonts w:ascii="Times New Roman"/>
          <w:b w:val="false"/>
          <w:i w:val="false"/>
          <w:color w:val="000000"/>
          <w:sz w:val="28"/>
        </w:rPr>
        <w:t>
      10) обеспечивает дополнительное образование детей, осуществляемое на районном уровне;</w:t>
      </w:r>
    </w:p>
    <w:p>
      <w:pPr>
        <w:spacing w:after="0"/>
        <w:ind w:left="0"/>
        <w:jc w:val="both"/>
      </w:pPr>
      <w:r>
        <w:rPr>
          <w:rFonts w:ascii="Times New Roman"/>
          <w:b w:val="false"/>
          <w:i w:val="false"/>
          <w:color w:val="000000"/>
          <w:sz w:val="28"/>
        </w:rPr>
        <w:t>
      11) обеспечивает координацию деятельности учебно-производственных комбинатов;</w:t>
      </w:r>
    </w:p>
    <w:p>
      <w:pPr>
        <w:spacing w:after="0"/>
        <w:ind w:left="0"/>
        <w:jc w:val="both"/>
      </w:pPr>
      <w:r>
        <w:rPr>
          <w:rFonts w:ascii="Times New Roman"/>
          <w:b w:val="false"/>
          <w:i w:val="false"/>
          <w:color w:val="000000"/>
          <w:sz w:val="28"/>
        </w:rPr>
        <w:t>
      12) содействует в организации участия обучающихся в едином национальном тестировании;</w:t>
      </w:r>
    </w:p>
    <w:p>
      <w:pPr>
        <w:spacing w:after="0"/>
        <w:ind w:left="0"/>
        <w:jc w:val="both"/>
      </w:pPr>
      <w:r>
        <w:rPr>
          <w:rFonts w:ascii="Times New Roman"/>
          <w:b w:val="false"/>
          <w:i w:val="false"/>
          <w:color w:val="000000"/>
          <w:sz w:val="28"/>
        </w:rPr>
        <w:t>
      13)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p>
      <w:pPr>
        <w:spacing w:after="0"/>
        <w:ind w:left="0"/>
        <w:jc w:val="both"/>
      </w:pPr>
      <w:r>
        <w:rPr>
          <w:rFonts w:ascii="Times New Roman"/>
          <w:b w:val="false"/>
          <w:i w:val="false"/>
          <w:color w:val="000000"/>
          <w:sz w:val="28"/>
        </w:rPr>
        <w:t>
      14) ежегодно до 1 августа организует приобретение и доставку учебников и учебно-методических комплексов организациям образования, расположенным в районе,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p>
      <w:pPr>
        <w:spacing w:after="0"/>
        <w:ind w:left="0"/>
        <w:jc w:val="both"/>
      </w:pPr>
      <w:r>
        <w:rPr>
          <w:rFonts w:ascii="Times New Roman"/>
          <w:b w:val="false"/>
          <w:i w:val="false"/>
          <w:color w:val="000000"/>
          <w:sz w:val="28"/>
        </w:rPr>
        <w:t>
      15) обеспечивает организацию и проведение районных школьных олимпиад и конкурсов, научных проектов по общеобразовательным предметам, конкурсов исполнителей и конкурсов профессионального мастерства;</w:t>
      </w:r>
    </w:p>
    <w:p>
      <w:pPr>
        <w:spacing w:after="0"/>
        <w:ind w:left="0"/>
        <w:jc w:val="both"/>
      </w:pPr>
      <w:r>
        <w:rPr>
          <w:rFonts w:ascii="Times New Roman"/>
          <w:b w:val="false"/>
          <w:i w:val="false"/>
          <w:color w:val="000000"/>
          <w:sz w:val="28"/>
        </w:rPr>
        <w:t>
      16) направляет средства на оказание финансовой и материальной помощи обучающимся и воспитанникам государственных организаций образования, находящимся на территории района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17) обеспечивает материально-техническую базу методических кабинетов отдела образования района;</w:t>
      </w:r>
    </w:p>
    <w:p>
      <w:pPr>
        <w:spacing w:after="0"/>
        <w:ind w:left="0"/>
        <w:jc w:val="both"/>
      </w:pPr>
      <w:r>
        <w:rPr>
          <w:rFonts w:ascii="Times New Roman"/>
          <w:b w:val="false"/>
          <w:i w:val="false"/>
          <w:color w:val="000000"/>
          <w:sz w:val="28"/>
        </w:rPr>
        <w:t>
      18) организует аттестацию педагогов и руководящих работников образования района в соответствии с действующим законодательством;</w:t>
      </w:r>
    </w:p>
    <w:p>
      <w:pPr>
        <w:spacing w:after="0"/>
        <w:ind w:left="0"/>
        <w:jc w:val="both"/>
      </w:pPr>
      <w:r>
        <w:rPr>
          <w:rFonts w:ascii="Times New Roman"/>
          <w:b w:val="false"/>
          <w:i w:val="false"/>
          <w:color w:val="000000"/>
          <w:sz w:val="28"/>
        </w:rPr>
        <w:t>
      19) формирует план по переподготовке кадров и повышению квалификации работников государственных организаций образования, финансируемых за счет бюджетных средств;</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всех типов;</w:t>
      </w:r>
    </w:p>
    <w:p>
      <w:pPr>
        <w:spacing w:after="0"/>
        <w:ind w:left="0"/>
        <w:jc w:val="both"/>
      </w:pPr>
      <w:r>
        <w:rPr>
          <w:rFonts w:ascii="Times New Roman"/>
          <w:b w:val="false"/>
          <w:i w:val="false"/>
          <w:color w:val="000000"/>
          <w:sz w:val="28"/>
        </w:rPr>
        <w:t>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w:t>
      </w:r>
    </w:p>
    <w:p>
      <w:pPr>
        <w:spacing w:after="0"/>
        <w:ind w:left="0"/>
        <w:jc w:val="both"/>
      </w:pPr>
      <w:r>
        <w:rPr>
          <w:rFonts w:ascii="Times New Roman"/>
          <w:b w:val="false"/>
          <w:i w:val="false"/>
          <w:color w:val="000000"/>
          <w:sz w:val="28"/>
        </w:rPr>
        <w:t>
      22) организует бесплатный подвоз обучающихся до ближайшей школы и обратно в случае отсутствия школы в соответствующем поселке, селе, сельском округе;</w:t>
      </w:r>
    </w:p>
    <w:p>
      <w:pPr>
        <w:spacing w:after="0"/>
        <w:ind w:left="0"/>
        <w:jc w:val="both"/>
      </w:pPr>
      <w:r>
        <w:rPr>
          <w:rFonts w:ascii="Times New Roman"/>
          <w:b w:val="false"/>
          <w:i w:val="false"/>
          <w:color w:val="000000"/>
          <w:sz w:val="28"/>
        </w:rPr>
        <w:t>
      23) осуществляет кадровое обеспечение государственных организаций образования в районе;</w:t>
      </w:r>
    </w:p>
    <w:p>
      <w:pPr>
        <w:spacing w:after="0"/>
        <w:ind w:left="0"/>
        <w:jc w:val="both"/>
      </w:pPr>
      <w:r>
        <w:rPr>
          <w:rFonts w:ascii="Times New Roman"/>
          <w:b w:val="false"/>
          <w:i w:val="false"/>
          <w:color w:val="000000"/>
          <w:sz w:val="28"/>
        </w:rPr>
        <w:t>
      24) обеспечивает методическое руководство психологической службой в организациях образования, расположенных в районе;</w:t>
      </w:r>
    </w:p>
    <w:p>
      <w:pPr>
        <w:spacing w:after="0"/>
        <w:ind w:left="0"/>
        <w:jc w:val="both"/>
      </w:pPr>
      <w:r>
        <w:rPr>
          <w:rFonts w:ascii="Times New Roman"/>
          <w:b w:val="false"/>
          <w:i w:val="false"/>
          <w:color w:val="000000"/>
          <w:sz w:val="28"/>
        </w:rPr>
        <w:t>
      25) выдает разрешения на обучение в форме экстерната в организациях основного среднего, общего среднего образования;</w:t>
      </w:r>
    </w:p>
    <w:p>
      <w:pPr>
        <w:spacing w:after="0"/>
        <w:ind w:left="0"/>
        <w:jc w:val="both"/>
      </w:pPr>
      <w:r>
        <w:rPr>
          <w:rFonts w:ascii="Times New Roman"/>
          <w:b w:val="false"/>
          <w:i w:val="false"/>
          <w:color w:val="000000"/>
          <w:sz w:val="28"/>
        </w:rPr>
        <w:t>
      26) оказывает содействие попечительским советам;</w:t>
      </w:r>
    </w:p>
    <w:p>
      <w:pPr>
        <w:spacing w:after="0"/>
        <w:ind w:left="0"/>
        <w:jc w:val="both"/>
      </w:pPr>
      <w:r>
        <w:rPr>
          <w:rFonts w:ascii="Times New Roman"/>
          <w:b w:val="false"/>
          <w:i w:val="false"/>
          <w:color w:val="000000"/>
          <w:sz w:val="28"/>
        </w:rPr>
        <w:t>
      27) оказывает государственные услуги в сфере образования;</w:t>
      </w:r>
    </w:p>
    <w:p>
      <w:pPr>
        <w:spacing w:after="0"/>
        <w:ind w:left="0"/>
        <w:jc w:val="both"/>
      </w:pPr>
      <w:r>
        <w:rPr>
          <w:rFonts w:ascii="Times New Roman"/>
          <w:b w:val="false"/>
          <w:i w:val="false"/>
          <w:color w:val="000000"/>
          <w:sz w:val="28"/>
        </w:rPr>
        <w:t>
      28)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29) оказывает организациям дошкольного воспитания и обучения, семьям необходимую методическую и консультативную помощь;</w:t>
      </w:r>
    </w:p>
    <w:p>
      <w:pPr>
        <w:spacing w:after="0"/>
        <w:ind w:left="0"/>
        <w:jc w:val="both"/>
      </w:pPr>
      <w:r>
        <w:rPr>
          <w:rFonts w:ascii="Times New Roman"/>
          <w:b w:val="false"/>
          <w:i w:val="false"/>
          <w:color w:val="000000"/>
          <w:sz w:val="28"/>
        </w:rPr>
        <w:t>
      30) создает в организациях образования, в том числе расположенных в районах, специальные условия для получения образования лицами (детьми) с особыми образовательными потребностями;</w:t>
      </w:r>
    </w:p>
    <w:p>
      <w:pPr>
        <w:spacing w:after="0"/>
        <w:ind w:left="0"/>
        <w:jc w:val="both"/>
      </w:pPr>
      <w:r>
        <w:rPr>
          <w:rFonts w:ascii="Times New Roman"/>
          <w:b w:val="false"/>
          <w:i w:val="false"/>
          <w:color w:val="000000"/>
          <w:sz w:val="28"/>
        </w:rPr>
        <w:t>
      31) координирует вопросы по системе оплаты труда работников организации образования районе;</w:t>
      </w:r>
    </w:p>
    <w:p>
      <w:pPr>
        <w:spacing w:after="0"/>
        <w:ind w:left="0"/>
        <w:jc w:val="both"/>
      </w:pPr>
      <w:r>
        <w:rPr>
          <w:rFonts w:ascii="Times New Roman"/>
          <w:b w:val="false"/>
          <w:i w:val="false"/>
          <w:color w:val="000000"/>
          <w:sz w:val="28"/>
        </w:rPr>
        <w:t>
      32) вносит на утверждение местного исполнительного органа областичерезуправление образования областиструктуру отдела образования района;</w:t>
      </w:r>
    </w:p>
    <w:p>
      <w:pPr>
        <w:spacing w:after="0"/>
        <w:ind w:left="0"/>
        <w:jc w:val="both"/>
      </w:pPr>
      <w:r>
        <w:rPr>
          <w:rFonts w:ascii="Times New Roman"/>
          <w:b w:val="false"/>
          <w:i w:val="false"/>
          <w:color w:val="000000"/>
          <w:sz w:val="28"/>
        </w:rPr>
        <w:t>
      33) согласовывает тарификационные списки, штатное расписание, рабочие учебные планы государственных организаций образования (дошкольное воспитание и обучение, начальное, основное среднее, общее среднее образование, дополнительное образование), а также численность класс-комплектов организаций среднего образования, исходя из потребности, соответствующейтерриторий обслуживания;</w:t>
      </w:r>
    </w:p>
    <w:p>
      <w:pPr>
        <w:spacing w:after="0"/>
        <w:ind w:left="0"/>
        <w:jc w:val="both"/>
      </w:pPr>
      <w:r>
        <w:rPr>
          <w:rFonts w:ascii="Times New Roman"/>
          <w:b w:val="false"/>
          <w:i w:val="false"/>
          <w:color w:val="000000"/>
          <w:sz w:val="28"/>
        </w:rPr>
        <w:t>
      34) привлекает к дисциплинарной ответственности первых руководителей государственных организаций образований дошкольного, среднего образования и дополнительного образования на подведомственной территории;</w:t>
      </w:r>
    </w:p>
    <w:p>
      <w:pPr>
        <w:spacing w:after="0"/>
        <w:ind w:left="0"/>
        <w:jc w:val="both"/>
      </w:pPr>
      <w:r>
        <w:rPr>
          <w:rFonts w:ascii="Times New Roman"/>
          <w:b w:val="false"/>
          <w:i w:val="false"/>
          <w:color w:val="000000"/>
          <w:sz w:val="28"/>
        </w:rPr>
        <w:t>
      35) осуществляет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3. Статус, полномочия первого руководителя ГУ "Отдел образования Щербактинского района"</w:t>
      </w:r>
    </w:p>
    <w:p>
      <w:pPr>
        <w:spacing w:after="0"/>
        <w:ind w:left="0"/>
        <w:jc w:val="both"/>
      </w:pPr>
      <w:r>
        <w:rPr>
          <w:rFonts w:ascii="Times New Roman"/>
          <w:b w:val="false"/>
          <w:i w:val="false"/>
          <w:color w:val="000000"/>
          <w:sz w:val="28"/>
        </w:rPr>
        <w:t>
      22. Руководство ГУ "Отдел образования Щербактинского района" управления образования Павлодарской области осуществляется первым руководителем, который несет персональную ответственность за выполнение задач, возложенных на ГУ "Отдел образования Щербактинского района" управления образования Павлодарской области, и осуществление им своих полномочий.</w:t>
      </w:r>
    </w:p>
    <w:p>
      <w:pPr>
        <w:spacing w:after="0"/>
        <w:ind w:left="0"/>
        <w:jc w:val="both"/>
      </w:pPr>
      <w:r>
        <w:rPr>
          <w:rFonts w:ascii="Times New Roman"/>
          <w:b w:val="false"/>
          <w:i w:val="false"/>
          <w:color w:val="000000"/>
          <w:sz w:val="28"/>
        </w:rPr>
        <w:t>
      23. Первый руководитель ГУ "Отдел образования Щербактинского района" управления образования Павлодарской области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24. Полномочия первого руководителя ГУ "Отдел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1) представляет через управление образования на утверждение акимата Павлодарской области Положение о государственном учреждении;</w:t>
      </w:r>
    </w:p>
    <w:p>
      <w:pPr>
        <w:spacing w:after="0"/>
        <w:ind w:left="0"/>
        <w:jc w:val="both"/>
      </w:pPr>
      <w:r>
        <w:rPr>
          <w:rFonts w:ascii="Times New Roman"/>
          <w:b w:val="false"/>
          <w:i w:val="false"/>
          <w:color w:val="000000"/>
          <w:sz w:val="28"/>
        </w:rPr>
        <w:t>
      2) организует работу по выполнению Законов, актов Президента Республики Казахстан, Правительства Республики Казахстан, постановлений акимата области, систематически информирует вышестоящие органы о ходе их выполнения;</w:t>
      </w:r>
    </w:p>
    <w:p>
      <w:pPr>
        <w:spacing w:after="0"/>
        <w:ind w:left="0"/>
        <w:jc w:val="both"/>
      </w:pPr>
      <w:r>
        <w:rPr>
          <w:rFonts w:ascii="Times New Roman"/>
          <w:b w:val="false"/>
          <w:i w:val="false"/>
          <w:color w:val="000000"/>
          <w:sz w:val="28"/>
        </w:rPr>
        <w:t>
      3) издает приказы и дает указания по вопросам, входящим в его компетенцию, обязательные для выполнения всеми работниками ГУ "Отдел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4) принимает меры по противодействию коррупции в государственном учреждении;</w:t>
      </w:r>
    </w:p>
    <w:p>
      <w:pPr>
        <w:spacing w:after="0"/>
        <w:ind w:left="0"/>
        <w:jc w:val="both"/>
      </w:pPr>
      <w:r>
        <w:rPr>
          <w:rFonts w:ascii="Times New Roman"/>
          <w:b w:val="false"/>
          <w:i w:val="false"/>
          <w:color w:val="000000"/>
          <w:sz w:val="28"/>
        </w:rPr>
        <w:t xml:space="preserve">
      5) несет персональную ответственность за выполнение обязанностей по противодействию коррупции в государственном учреждении; </w:t>
      </w:r>
    </w:p>
    <w:p>
      <w:pPr>
        <w:spacing w:after="0"/>
        <w:ind w:left="0"/>
        <w:jc w:val="both"/>
      </w:pPr>
      <w:r>
        <w:rPr>
          <w:rFonts w:ascii="Times New Roman"/>
          <w:b w:val="false"/>
          <w:i w:val="false"/>
          <w:color w:val="000000"/>
          <w:sz w:val="28"/>
        </w:rPr>
        <w:t>
      6) действует без доверенности от имени ГУ "Отдел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7) представляет ГУ "Отдел образования Щербактинского района" управления образования Павлодарской области в государственных органах, иных организациях;</w:t>
      </w:r>
    </w:p>
    <w:p>
      <w:pPr>
        <w:spacing w:after="0"/>
        <w:ind w:left="0"/>
        <w:jc w:val="both"/>
      </w:pPr>
      <w:r>
        <w:rPr>
          <w:rFonts w:ascii="Times New Roman"/>
          <w:b w:val="false"/>
          <w:i w:val="false"/>
          <w:color w:val="000000"/>
          <w:sz w:val="28"/>
        </w:rPr>
        <w:t>
      8) в случаях и пределах, установленных законодательством, распоряжается имуществом;</w:t>
      </w:r>
    </w:p>
    <w:p>
      <w:pPr>
        <w:spacing w:after="0"/>
        <w:ind w:left="0"/>
        <w:jc w:val="both"/>
      </w:pPr>
      <w:r>
        <w:rPr>
          <w:rFonts w:ascii="Times New Roman"/>
          <w:b w:val="false"/>
          <w:i w:val="false"/>
          <w:color w:val="000000"/>
          <w:sz w:val="28"/>
        </w:rPr>
        <w:t>
      9) заключает договоры в установленном законодательством порядке;</w:t>
      </w:r>
    </w:p>
    <w:p>
      <w:pPr>
        <w:spacing w:after="0"/>
        <w:ind w:left="0"/>
        <w:jc w:val="both"/>
      </w:pPr>
      <w:r>
        <w:rPr>
          <w:rFonts w:ascii="Times New Roman"/>
          <w:b w:val="false"/>
          <w:i w:val="false"/>
          <w:color w:val="000000"/>
          <w:sz w:val="28"/>
        </w:rPr>
        <w:t>
      10) выдает доверенности;</w:t>
      </w:r>
    </w:p>
    <w:p>
      <w:pPr>
        <w:spacing w:after="0"/>
        <w:ind w:left="0"/>
        <w:jc w:val="both"/>
      </w:pPr>
      <w:r>
        <w:rPr>
          <w:rFonts w:ascii="Times New Roman"/>
          <w:b w:val="false"/>
          <w:i w:val="false"/>
          <w:color w:val="000000"/>
          <w:sz w:val="28"/>
        </w:rPr>
        <w:t>
      11) подписывает акты ГУ "Отдел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12) издает приказы о назначении и освобождении от занимаемой должности работников ГУ "Отдел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13) определяет обязанности работников и функции структурных подразделений ГУ "Отдел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14) применяет меры поощрения и налагает дисциплинарные взыскания на работников ГУ "Отдел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15) осуществляет иные полномочия, возложенные на него законодательством и настоящим Положением.</w:t>
      </w:r>
    </w:p>
    <w:p>
      <w:pPr>
        <w:spacing w:after="0"/>
        <w:ind w:left="0"/>
        <w:jc w:val="both"/>
      </w:pPr>
      <w:r>
        <w:rPr>
          <w:rFonts w:ascii="Times New Roman"/>
          <w:b w:val="false"/>
          <w:i w:val="false"/>
          <w:color w:val="000000"/>
          <w:sz w:val="28"/>
        </w:rPr>
        <w:t>
      Исполнение полномочий первого руководителя ГУ "Отдел образования Щербактинского района" управления образования Павлодарской области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25. Взаимоотношения между ГУ "Отдел образования Щербактинского района" управления образования Павлодарской области и уполномоченным органом по управлению коммунальным имуществом (местным исполнительным органом области)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26. Взаимоотношения между ГУ "Отдел образования Щербактинского района" управления образования Павлодарской области и уполномоченным органом соответствующей отрасли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27. Взаимоотношения между администрацией ГУ "Отдел образования Щербактинского района" управления образования Павлодарской области и трудовым коллективом определяются в соответствии с законодательством о государственной службе и Трудовым кодексом Республики Казахстан.</w:t>
      </w:r>
    </w:p>
    <w:p>
      <w:pPr>
        <w:spacing w:after="0"/>
        <w:ind w:left="0"/>
        <w:jc w:val="both"/>
      </w:pPr>
      <w:r>
        <w:rPr>
          <w:rFonts w:ascii="Times New Roman"/>
          <w:b w:val="false"/>
          <w:i w:val="false"/>
          <w:color w:val="000000"/>
          <w:sz w:val="28"/>
        </w:rPr>
        <w:t>
      5. Имущество ГУ "Отдел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28. ГУ "Отдел образования Щербактинского района" управления образования Павлодарской областиможет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ГУ "Отдел образования Щербактинского района" управления образования Павлодарской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29. Имущество, закрепленное за ГУ "Отдел образования Щербактинского района" управления образования Павлодарской области", относится к областной коммунальной собственности.</w:t>
      </w:r>
    </w:p>
    <w:p>
      <w:pPr>
        <w:spacing w:after="0"/>
        <w:ind w:left="0"/>
        <w:jc w:val="both"/>
      </w:pPr>
      <w:r>
        <w:rPr>
          <w:rFonts w:ascii="Times New Roman"/>
          <w:b w:val="false"/>
          <w:i w:val="false"/>
          <w:color w:val="000000"/>
          <w:sz w:val="28"/>
        </w:rPr>
        <w:t>
      30. ГУ "Отдел образования Щербактинского района" управления образования Павлодарской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both"/>
      </w:pPr>
      <w:r>
        <w:rPr>
          <w:rFonts w:ascii="Times New Roman"/>
          <w:b w:val="false"/>
          <w:i w:val="false"/>
          <w:color w:val="000000"/>
          <w:sz w:val="28"/>
        </w:rPr>
        <w:t>
      6. Реорганизация и упразднение (ликвидация) ГУ "Отдел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31. Реорганизация и упразднение (ликвидация) ГУ "Отдел образования Щербактинского района"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Перечень организаций, находящихся в ведении ГУ "Отдел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1) Коммунальное государственное учреждение "Александровская средняя общеобразовательная школа"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2) Коммунальное государственное учреждение "Алексеевская средняя общеобразовательная школа"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3) Коммунальное государственное учреждение "Галкинская средняя общеобразовательная школа"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4) Коммунальное государственное учреждение "Есильбайская средняя общеобразовательная школа"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5) Коммунальное государственное учреждение "Жана-аульская средняя общеобразовательная школа"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6) Коммунальное государственное учреждение "Красиловская средняя общеобразовательная школа"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7) Коммунальное государственное учреждение "Орловская средняя общеобразовательная школа"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8) Коммунальное государственное учреждение "Сосновская средняя общеобразовательная школа"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9) Коммунальное государственное учреждение "Хмельницкая средняя общеобразовательная школа"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10) Коммунальное государственное учреждение "Шалдайская средняя общеобразовательная школа"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11) Коммунальное государственное учреждение "Средняя общеобразовательная школа с гимназическими классами"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12) Коммунальное государственное учреждение "Арбигенская средняя общеобразовательная школа"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13) Коммунальное государственное учреждение "Основная общеобразовательная школа № 2"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14) Коммунальное государственное учреждение "Средняя общеобразовательная школа № 3"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15) Коммунальное государственное учреждение "Средняя общеобразовательная школа имени Абая Кунанбаева"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16) Коммунальное государственное учреждение "Жылыбулакская основная общеобразовательная школа"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17) Коммунальное государственное учреждение "Заборовская основная общеобразовательная школа"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18) Коммунальное государственное учреждение "Карабидайская основная общеобразовательная школа"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19) Коммунальное государственное учреждение "Назаровская основная общеобразовательная школа"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20) Коммунальное государственное учреждение "Северная основная общеобразовательная школа"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21) Коммунальное государственное учреждение "Малиновская основная общеобразовательная школа"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22) Коммунальное государственное учреждение "Алгинская начальная общеобразовательная школа"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23) Коммунальное государственное учреждение "Маралдинская начальная общеобразовательная школа"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24) Коммунальное государственное учреждение "Чигириновская средняя общеобразовательная школа"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25) Коммунальное государственное казенное предприятие "Детская музыкальная школа"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26) Коммунальное государственное казенное предприятие "Центр внешкольной работы "Радуга" отдела образования Щербактинского района, управления образования Павлодарской области.</w:t>
      </w:r>
    </w:p>
    <w:p>
      <w:pPr>
        <w:spacing w:after="0"/>
        <w:ind w:left="0"/>
        <w:jc w:val="both"/>
      </w:pPr>
      <w:r>
        <w:rPr>
          <w:rFonts w:ascii="Times New Roman"/>
          <w:b w:val="false"/>
          <w:i w:val="false"/>
          <w:color w:val="000000"/>
          <w:sz w:val="28"/>
        </w:rPr>
        <w:t>
      27) Коммунальное государственное казенное предприятие "Ясли-сад "Балдаурен" отдела образования Щербактинского района, управления образования Павлодарской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"23" мая 2022 года</w:t>
            </w:r>
            <w:r>
              <w:br/>
            </w:r>
            <w:r>
              <w:rPr>
                <w:rFonts w:ascii="Times New Roman"/>
                <w:b w:val="false"/>
                <w:i w:val="false"/>
                <w:color w:val="000000"/>
                <w:sz w:val="20"/>
              </w:rPr>
              <w:t>№ 142/1</w:t>
            </w:r>
          </w:p>
        </w:tc>
      </w:tr>
    </w:tbl>
    <w:bookmarkStart w:name="z34" w:id="19"/>
    <w:p>
      <w:pPr>
        <w:spacing w:after="0"/>
        <w:ind w:left="0"/>
        <w:jc w:val="left"/>
      </w:pPr>
      <w:r>
        <w:rPr>
          <w:rFonts w:ascii="Times New Roman"/>
          <w:b/>
          <w:i w:val="false"/>
          <w:color w:val="000000"/>
        </w:rPr>
        <w:t xml:space="preserve"> Положение о государственном учреждении "Отдел образования города Экибастуза" управления образования Павлодарской области</w:t>
      </w:r>
    </w:p>
    <w:bookmarkEnd w:id="19"/>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Государственное учреждение "Отдел образования города Экибастуза" управления образования Павлодарской области (далее – ГУ "Отдел образования города Экибастуза" управления образования Павлодарской области) является государственным органом Республики Казахстан, уполномоченное акиматом Павлодарской области на осуществление деятельности в сфере образования на территории города.</w:t>
      </w:r>
    </w:p>
    <w:p>
      <w:pPr>
        <w:spacing w:after="0"/>
        <w:ind w:left="0"/>
        <w:jc w:val="both"/>
      </w:pPr>
      <w:r>
        <w:rPr>
          <w:rFonts w:ascii="Times New Roman"/>
          <w:b w:val="false"/>
          <w:i w:val="false"/>
          <w:color w:val="000000"/>
          <w:sz w:val="28"/>
        </w:rPr>
        <w:t>
      2. ГУ "Отдел образования города Экибастуза" управления образования Павлодарской области ведомств не имеет.</w:t>
      </w:r>
    </w:p>
    <w:p>
      <w:pPr>
        <w:spacing w:after="0"/>
        <w:ind w:left="0"/>
        <w:jc w:val="both"/>
      </w:pPr>
      <w:r>
        <w:rPr>
          <w:rFonts w:ascii="Times New Roman"/>
          <w:b w:val="false"/>
          <w:i w:val="false"/>
          <w:color w:val="000000"/>
          <w:sz w:val="28"/>
        </w:rPr>
        <w:t>
      3. ГУ "Отдел образования города Экибастуза" управления образования Павлодарской области подотчетен и подконтролен ГУ "Управление образования Павлодарской области".</w:t>
      </w:r>
    </w:p>
    <w:p>
      <w:pPr>
        <w:spacing w:after="0"/>
        <w:ind w:left="0"/>
        <w:jc w:val="both"/>
      </w:pPr>
      <w:r>
        <w:rPr>
          <w:rFonts w:ascii="Times New Roman"/>
          <w:b w:val="false"/>
          <w:i w:val="false"/>
          <w:color w:val="000000"/>
          <w:sz w:val="28"/>
        </w:rPr>
        <w:t>
      4. ГУ "Отдел образования города Экибастуза" управления образования Павлодарской области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5. ГУ "Отдел образования города Экибастуза" управления образования Павлодарской области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6. ГУ "Отдел образования города Экибастуза" управления образования Павлодарской области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7. ГУ "Отдел образования города Экибастуза" управления образования Павлодарской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8. ГУ "Отдел образования города Экибастуза" управления образования Павлодарской области по вопросам своей компетенции в установленном законодательством порядке принимает решения, оформляемые приказами руководителя ГУ "Отдел образования города Экибастуза" управления образования Павлодарской области и другими актами, предусмотренными законодательством Республики Казахстан. </w:t>
      </w:r>
    </w:p>
    <w:p>
      <w:pPr>
        <w:spacing w:after="0"/>
        <w:ind w:left="0"/>
        <w:jc w:val="both"/>
      </w:pPr>
      <w:r>
        <w:rPr>
          <w:rFonts w:ascii="Times New Roman"/>
          <w:b w:val="false"/>
          <w:i w:val="false"/>
          <w:color w:val="000000"/>
          <w:sz w:val="28"/>
        </w:rPr>
        <w:t>
      9. Структура и лимит штатной численности ГУ "Отдел образования города Экибастуза" управления образования Павлодарской области утверждаются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10. Местонахождение ГУ "Отдел образования города Экибастуза" управления образования Павлодарской области: Республика Казахстан, Павлодарская область, 141200, город Экибастуз, улица Бауыржан Момышұлы, ст-е 70 А.</w:t>
      </w:r>
    </w:p>
    <w:p>
      <w:pPr>
        <w:spacing w:after="0"/>
        <w:ind w:left="0"/>
        <w:jc w:val="both"/>
      </w:pPr>
      <w:r>
        <w:rPr>
          <w:rFonts w:ascii="Times New Roman"/>
          <w:b w:val="false"/>
          <w:i w:val="false"/>
          <w:color w:val="000000"/>
          <w:sz w:val="28"/>
        </w:rPr>
        <w:t xml:space="preserve">
      11. Полное наименование государственного органа: </w:t>
      </w:r>
    </w:p>
    <w:p>
      <w:pPr>
        <w:spacing w:after="0"/>
        <w:ind w:left="0"/>
        <w:jc w:val="both"/>
      </w:pPr>
      <w:r>
        <w:rPr>
          <w:rFonts w:ascii="Times New Roman"/>
          <w:b w:val="false"/>
          <w:i w:val="false"/>
          <w:color w:val="000000"/>
          <w:sz w:val="28"/>
        </w:rPr>
        <w:t>
      на государственном языке - Павлодар облысы білім беру басқармасының "Екібастұз қаласының білім беру бөлімі" мемлекеттік мекемесі;</w:t>
      </w:r>
    </w:p>
    <w:p>
      <w:pPr>
        <w:spacing w:after="0"/>
        <w:ind w:left="0"/>
        <w:jc w:val="both"/>
      </w:pPr>
      <w:r>
        <w:rPr>
          <w:rFonts w:ascii="Times New Roman"/>
          <w:b w:val="false"/>
          <w:i w:val="false"/>
          <w:color w:val="000000"/>
          <w:sz w:val="28"/>
        </w:rPr>
        <w:t xml:space="preserve">
      на русском языке - государственное учреждение "Отдел образования города Экибастуза" управления образования Павлодарской области. </w:t>
      </w:r>
    </w:p>
    <w:p>
      <w:pPr>
        <w:spacing w:after="0"/>
        <w:ind w:left="0"/>
        <w:jc w:val="both"/>
      </w:pPr>
      <w:r>
        <w:rPr>
          <w:rFonts w:ascii="Times New Roman"/>
          <w:b w:val="false"/>
          <w:i w:val="false"/>
          <w:color w:val="000000"/>
          <w:sz w:val="28"/>
        </w:rPr>
        <w:t xml:space="preserve">
      12. Режим работы ГУ "Отдел образования города Экибастуза" управления образования Павлодарской области: понедельник - пятница с 9.00 часов до 18.30 часов, обеденный перерыв с 13.00 часов до 14.30 часов, выходные дни: суббота - воскресенье. </w:t>
      </w:r>
    </w:p>
    <w:p>
      <w:pPr>
        <w:spacing w:after="0"/>
        <w:ind w:left="0"/>
        <w:jc w:val="both"/>
      </w:pPr>
      <w:r>
        <w:rPr>
          <w:rFonts w:ascii="Times New Roman"/>
          <w:b w:val="false"/>
          <w:i w:val="false"/>
          <w:color w:val="000000"/>
          <w:sz w:val="28"/>
        </w:rPr>
        <w:t xml:space="preserve">
      13. Учредителем ГУ "Отдел образования города Экибастуза" управления образования Павлодарской области является государство в лице акимата Павлодарской области. </w:t>
      </w:r>
    </w:p>
    <w:p>
      <w:pPr>
        <w:spacing w:after="0"/>
        <w:ind w:left="0"/>
        <w:jc w:val="both"/>
      </w:pPr>
      <w:r>
        <w:rPr>
          <w:rFonts w:ascii="Times New Roman"/>
          <w:b w:val="false"/>
          <w:i w:val="false"/>
          <w:color w:val="000000"/>
          <w:sz w:val="28"/>
        </w:rPr>
        <w:t xml:space="preserve">
      14. Настоящее Положение является учредительным документом ГУ "Отдел образования города Экибастуза" управления образования Павлодарской области. </w:t>
      </w:r>
    </w:p>
    <w:p>
      <w:pPr>
        <w:spacing w:after="0"/>
        <w:ind w:left="0"/>
        <w:jc w:val="both"/>
      </w:pPr>
      <w:r>
        <w:rPr>
          <w:rFonts w:ascii="Times New Roman"/>
          <w:b w:val="false"/>
          <w:i w:val="false"/>
          <w:color w:val="000000"/>
          <w:sz w:val="28"/>
        </w:rPr>
        <w:t>
      15. Финансирование деятельности ГУ "Отдел образования города Экибастуза" управления образования Павлодарской области осуществляется из средств областного бюджета.</w:t>
      </w:r>
    </w:p>
    <w:p>
      <w:pPr>
        <w:spacing w:after="0"/>
        <w:ind w:left="0"/>
        <w:jc w:val="both"/>
      </w:pPr>
      <w:r>
        <w:rPr>
          <w:rFonts w:ascii="Times New Roman"/>
          <w:b w:val="false"/>
          <w:i w:val="false"/>
          <w:color w:val="000000"/>
          <w:sz w:val="28"/>
        </w:rPr>
        <w:t>
      16. ГУ "Отдел образования города Экибастуза" управления образования Павлодарской области запрещается вступать в договорные отношения с субъектами предпринимательства на предмет выполнения обязанностей, являющихся полномочиями ГУ "Отдел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Если ГУ "Отдел образования города Экибастуза" управления образования Павлодарской области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p>
      <w:pPr>
        <w:spacing w:after="0"/>
        <w:ind w:left="0"/>
        <w:jc w:val="both"/>
      </w:pPr>
      <w:r>
        <w:rPr>
          <w:rFonts w:ascii="Times New Roman"/>
          <w:b w:val="false"/>
          <w:i w:val="false"/>
          <w:color w:val="000000"/>
          <w:sz w:val="28"/>
        </w:rPr>
        <w:t>
      2. Задачи, цели, предмет и полномочия ГУ "Отдел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17. Задачи:</w:t>
      </w:r>
    </w:p>
    <w:p>
      <w:pPr>
        <w:spacing w:after="0"/>
        <w:ind w:left="0"/>
        <w:jc w:val="both"/>
      </w:pPr>
      <w:r>
        <w:rPr>
          <w:rFonts w:ascii="Times New Roman"/>
          <w:b w:val="false"/>
          <w:i w:val="false"/>
          <w:color w:val="000000"/>
          <w:sz w:val="28"/>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pPr>
        <w:spacing w:after="0"/>
        <w:ind w:left="0"/>
        <w:jc w:val="both"/>
      </w:pPr>
      <w:r>
        <w:rPr>
          <w:rFonts w:ascii="Times New Roman"/>
          <w:b w:val="false"/>
          <w:i w:val="false"/>
          <w:color w:val="000000"/>
          <w:sz w:val="28"/>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pPr>
        <w:spacing w:after="0"/>
        <w:ind w:left="0"/>
        <w:jc w:val="both"/>
      </w:pPr>
      <w:r>
        <w:rPr>
          <w:rFonts w:ascii="Times New Roman"/>
          <w:b w:val="false"/>
          <w:i w:val="false"/>
          <w:color w:val="000000"/>
          <w:sz w:val="28"/>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pPr>
        <w:spacing w:after="0"/>
        <w:ind w:left="0"/>
        <w:jc w:val="both"/>
      </w:pPr>
      <w:r>
        <w:rPr>
          <w:rFonts w:ascii="Times New Roman"/>
          <w:b w:val="false"/>
          <w:i w:val="false"/>
          <w:color w:val="000000"/>
          <w:sz w:val="28"/>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pPr>
        <w:spacing w:after="0"/>
        <w:ind w:left="0"/>
        <w:jc w:val="both"/>
      </w:pPr>
      <w:r>
        <w:rPr>
          <w:rFonts w:ascii="Times New Roman"/>
          <w:b w:val="false"/>
          <w:i w:val="false"/>
          <w:color w:val="000000"/>
          <w:sz w:val="28"/>
        </w:rPr>
        <w:t>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w:t>
      </w:r>
    </w:p>
    <w:p>
      <w:pPr>
        <w:spacing w:after="0"/>
        <w:ind w:left="0"/>
        <w:jc w:val="both"/>
      </w:pPr>
      <w:r>
        <w:rPr>
          <w:rFonts w:ascii="Times New Roman"/>
          <w:b w:val="false"/>
          <w:i w:val="false"/>
          <w:color w:val="000000"/>
          <w:sz w:val="28"/>
        </w:rPr>
        <w:t>
      6) обеспечение повышения социального статуса педагогов;</w:t>
      </w:r>
    </w:p>
    <w:p>
      <w:pPr>
        <w:spacing w:after="0"/>
        <w:ind w:left="0"/>
        <w:jc w:val="both"/>
      </w:pPr>
      <w:r>
        <w:rPr>
          <w:rFonts w:ascii="Times New Roman"/>
          <w:b w:val="false"/>
          <w:i w:val="false"/>
          <w:color w:val="000000"/>
          <w:sz w:val="28"/>
        </w:rPr>
        <w:t>
      7) расширение автономности, самостоятельности организаций образования, демократизация управления образованием;</w:t>
      </w:r>
    </w:p>
    <w:p>
      <w:pPr>
        <w:spacing w:after="0"/>
        <w:ind w:left="0"/>
        <w:jc w:val="both"/>
      </w:pPr>
      <w:r>
        <w:rPr>
          <w:rFonts w:ascii="Times New Roman"/>
          <w:b w:val="false"/>
          <w:i w:val="false"/>
          <w:color w:val="000000"/>
          <w:sz w:val="28"/>
        </w:rPr>
        <w:t>
      8) функционирование национальной системы оценки качества образования, отвечающей потребностям общества и экономики;</w:t>
      </w:r>
    </w:p>
    <w:p>
      <w:pPr>
        <w:spacing w:after="0"/>
        <w:ind w:left="0"/>
        <w:jc w:val="both"/>
      </w:pPr>
      <w:r>
        <w:rPr>
          <w:rFonts w:ascii="Times New Roman"/>
          <w:b w:val="false"/>
          <w:i w:val="false"/>
          <w:color w:val="000000"/>
          <w:sz w:val="28"/>
        </w:rPr>
        <w:t>
      9) внедрение и эффективное использование новых технологий обучения;</w:t>
      </w:r>
    </w:p>
    <w:p>
      <w:pPr>
        <w:spacing w:after="0"/>
        <w:ind w:left="0"/>
        <w:jc w:val="both"/>
      </w:pPr>
      <w:r>
        <w:rPr>
          <w:rFonts w:ascii="Times New Roman"/>
          <w:b w:val="false"/>
          <w:i w:val="false"/>
          <w:color w:val="000000"/>
          <w:sz w:val="28"/>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pPr>
        <w:spacing w:after="0"/>
        <w:ind w:left="0"/>
        <w:jc w:val="both"/>
      </w:pPr>
      <w:r>
        <w:rPr>
          <w:rFonts w:ascii="Times New Roman"/>
          <w:b w:val="false"/>
          <w:i w:val="false"/>
          <w:color w:val="000000"/>
          <w:sz w:val="28"/>
        </w:rPr>
        <w:t>
      11) интеграция в образование;</w:t>
      </w:r>
    </w:p>
    <w:p>
      <w:pPr>
        <w:spacing w:after="0"/>
        <w:ind w:left="0"/>
        <w:jc w:val="both"/>
      </w:pPr>
      <w:r>
        <w:rPr>
          <w:rFonts w:ascii="Times New Roman"/>
          <w:b w:val="false"/>
          <w:i w:val="false"/>
          <w:color w:val="000000"/>
          <w:sz w:val="28"/>
        </w:rPr>
        <w:t>
      12) обеспечение профессиональной мотивации обучающихся;</w:t>
      </w:r>
    </w:p>
    <w:p>
      <w:pPr>
        <w:spacing w:after="0"/>
        <w:ind w:left="0"/>
        <w:jc w:val="both"/>
      </w:pPr>
      <w:r>
        <w:rPr>
          <w:rFonts w:ascii="Times New Roman"/>
          <w:b w:val="false"/>
          <w:i w:val="false"/>
          <w:color w:val="000000"/>
          <w:sz w:val="28"/>
        </w:rPr>
        <w:t>
      13) создание специальных условий для получения образования с учетом индивидуальных особенностей обучающихся и воспитанников;</w:t>
      </w:r>
    </w:p>
    <w:p>
      <w:pPr>
        <w:spacing w:after="0"/>
        <w:ind w:left="0"/>
        <w:jc w:val="both"/>
      </w:pPr>
      <w:r>
        <w:rPr>
          <w:rFonts w:ascii="Times New Roman"/>
          <w:b w:val="false"/>
          <w:i w:val="false"/>
          <w:color w:val="000000"/>
          <w:sz w:val="28"/>
        </w:rPr>
        <w:t>
       14) в пределах своих полномочий осуществление иных задач, предусмотренных законодательством Республики Казахстан.</w:t>
      </w:r>
    </w:p>
    <w:p>
      <w:pPr>
        <w:spacing w:after="0"/>
        <w:ind w:left="0"/>
        <w:jc w:val="both"/>
      </w:pPr>
      <w:r>
        <w:rPr>
          <w:rFonts w:ascii="Times New Roman"/>
          <w:b w:val="false"/>
          <w:i w:val="false"/>
          <w:color w:val="000000"/>
          <w:sz w:val="28"/>
        </w:rPr>
        <w:t>
      18. Целью деятельности ГУ "Отдел образования города Экибастуза" управления образования Павлодарской области" является проведение государственной политики, направленной на развитие образования в городе Экибастуз, обеспечение конституционных прав и свобод граждан в сфере образования.</w:t>
      </w:r>
    </w:p>
    <w:p>
      <w:pPr>
        <w:spacing w:after="0"/>
        <w:ind w:left="0"/>
        <w:jc w:val="both"/>
      </w:pPr>
      <w:r>
        <w:rPr>
          <w:rFonts w:ascii="Times New Roman"/>
          <w:b w:val="false"/>
          <w:i w:val="false"/>
          <w:color w:val="000000"/>
          <w:sz w:val="28"/>
        </w:rPr>
        <w:t>
      19. Предметом деятельности ГУ "Отдел образования города Экибастуза" управления образования Павлодарской области является осуществление на уровне города государственной политики в сфере образования.</w:t>
      </w:r>
    </w:p>
    <w:p>
      <w:pPr>
        <w:spacing w:after="0"/>
        <w:ind w:left="0"/>
        <w:jc w:val="both"/>
      </w:pPr>
      <w:r>
        <w:rPr>
          <w:rFonts w:ascii="Times New Roman"/>
          <w:b w:val="false"/>
          <w:i w:val="false"/>
          <w:color w:val="000000"/>
          <w:sz w:val="28"/>
        </w:rPr>
        <w:t>
      20.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1-1) вносить через управление образования области на рассмотрение местного исполнительного органа области предложения по основным направлениям развития, оперативному решению проблем в сфере образования;</w:t>
      </w:r>
    </w:p>
    <w:p>
      <w:pPr>
        <w:spacing w:after="0"/>
        <w:ind w:left="0"/>
        <w:jc w:val="both"/>
      </w:pPr>
      <w:r>
        <w:rPr>
          <w:rFonts w:ascii="Times New Roman"/>
          <w:b w:val="false"/>
          <w:i w:val="false"/>
          <w:color w:val="000000"/>
          <w:sz w:val="28"/>
        </w:rPr>
        <w:t>
      1-2) запрашивать и получать в установленном порядке по согласованию с государственными органами, должностными лицами, организациями и гражданами информацию по вопросам, связанным с исполнением задач, поставленных перед ГУ "Отдел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1-3) заключать договоры, соглашения в пределах своей компетенции;</w:t>
      </w:r>
    </w:p>
    <w:p>
      <w:pPr>
        <w:spacing w:after="0"/>
        <w:ind w:left="0"/>
        <w:jc w:val="both"/>
      </w:pPr>
      <w:r>
        <w:rPr>
          <w:rFonts w:ascii="Times New Roman"/>
          <w:b w:val="false"/>
          <w:i w:val="false"/>
          <w:color w:val="000000"/>
          <w:sz w:val="28"/>
        </w:rPr>
        <w:t>
      1-4) изменять, дополнять, расторгать трудовые договоры с работниками в порядке и по основаниям, которые установлены законодательством;</w:t>
      </w:r>
    </w:p>
    <w:p>
      <w:pPr>
        <w:spacing w:after="0"/>
        <w:ind w:left="0"/>
        <w:jc w:val="both"/>
      </w:pPr>
      <w:r>
        <w:rPr>
          <w:rFonts w:ascii="Times New Roman"/>
          <w:b w:val="false"/>
          <w:i w:val="false"/>
          <w:color w:val="000000"/>
          <w:sz w:val="28"/>
        </w:rPr>
        <w:t>
      1-5) издавать в пределах своих полномочий акты работодателя в соответствии с законодательством;</w:t>
      </w:r>
    </w:p>
    <w:p>
      <w:pPr>
        <w:spacing w:after="0"/>
        <w:ind w:left="0"/>
        <w:jc w:val="both"/>
      </w:pPr>
      <w:r>
        <w:rPr>
          <w:rFonts w:ascii="Times New Roman"/>
          <w:b w:val="false"/>
          <w:i w:val="false"/>
          <w:color w:val="000000"/>
          <w:sz w:val="28"/>
        </w:rPr>
        <w:t>
      1-6) заключать трудовые договоры с работниками в порядке и на условиях, установленных законодательством;</w:t>
      </w:r>
    </w:p>
    <w:p>
      <w:pPr>
        <w:spacing w:after="0"/>
        <w:ind w:left="0"/>
        <w:jc w:val="both"/>
      </w:pPr>
      <w:r>
        <w:rPr>
          <w:rFonts w:ascii="Times New Roman"/>
          <w:b w:val="false"/>
          <w:i w:val="false"/>
          <w:color w:val="000000"/>
          <w:sz w:val="28"/>
        </w:rPr>
        <w:t>
      1-7) участвовать в разработке проектов нормативных правовых актов, регулирующих вопросы образования;</w:t>
      </w:r>
    </w:p>
    <w:p>
      <w:pPr>
        <w:spacing w:after="0"/>
        <w:ind w:left="0"/>
        <w:jc w:val="both"/>
      </w:pPr>
      <w:r>
        <w:rPr>
          <w:rFonts w:ascii="Times New Roman"/>
          <w:b w:val="false"/>
          <w:i w:val="false"/>
          <w:color w:val="000000"/>
          <w:sz w:val="28"/>
        </w:rPr>
        <w:t>
      1-8) разрабатывать акты по вопросу управления подведомственными организациями, обеспечивать их реализацию;</w:t>
      </w:r>
    </w:p>
    <w:p>
      <w:pPr>
        <w:spacing w:after="0"/>
        <w:ind w:left="0"/>
        <w:jc w:val="both"/>
      </w:pPr>
      <w:r>
        <w:rPr>
          <w:rFonts w:ascii="Times New Roman"/>
          <w:b w:val="false"/>
          <w:i w:val="false"/>
          <w:color w:val="000000"/>
          <w:sz w:val="28"/>
        </w:rPr>
        <w:t>
      1-9) представлять интересы акима, акимата в судах всех инстанций, государственных органах, учреждениях, предприятиях и иных организациях в пределах своей компетенции, установленной настоящим Положением;</w:t>
      </w:r>
    </w:p>
    <w:p>
      <w:pPr>
        <w:spacing w:after="0"/>
        <w:ind w:left="0"/>
        <w:jc w:val="both"/>
      </w:pPr>
      <w:r>
        <w:rPr>
          <w:rFonts w:ascii="Times New Roman"/>
          <w:b w:val="false"/>
          <w:i w:val="false"/>
          <w:color w:val="000000"/>
          <w:sz w:val="28"/>
        </w:rPr>
        <w:t>
      1-10) осуществлять иные права, предусмотренные действующими законодательными актами.</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2-1) соблюдать требования трудового законодательства Республики Казахстан, соглашений, коллективного, трудового договоров, изданных им актов;</w:t>
      </w:r>
    </w:p>
    <w:p>
      <w:pPr>
        <w:spacing w:after="0"/>
        <w:ind w:left="0"/>
        <w:jc w:val="both"/>
      </w:pPr>
      <w:r>
        <w:rPr>
          <w:rFonts w:ascii="Times New Roman"/>
          <w:b w:val="false"/>
          <w:i w:val="false"/>
          <w:color w:val="000000"/>
          <w:sz w:val="28"/>
        </w:rPr>
        <w:t>
      2-2) при приеме на работу заключать трудовые договоры с работниками в порядке и на условиях, установленных законодательством Республики Казахстан;</w:t>
      </w:r>
    </w:p>
    <w:p>
      <w:pPr>
        <w:spacing w:after="0"/>
        <w:ind w:left="0"/>
        <w:jc w:val="both"/>
      </w:pPr>
      <w:r>
        <w:rPr>
          <w:rFonts w:ascii="Times New Roman"/>
          <w:b w:val="false"/>
          <w:i w:val="false"/>
          <w:color w:val="000000"/>
          <w:sz w:val="28"/>
        </w:rPr>
        <w:t>
      2-3) требовать при приеме на работу документы, необходимые для заключения трудового договора, в соответствии законодательством Республики Казахстан;</w:t>
      </w:r>
    </w:p>
    <w:p>
      <w:pPr>
        <w:spacing w:after="0"/>
        <w:ind w:left="0"/>
        <w:jc w:val="both"/>
      </w:pPr>
      <w:r>
        <w:rPr>
          <w:rFonts w:ascii="Times New Roman"/>
          <w:b w:val="false"/>
          <w:i w:val="false"/>
          <w:color w:val="000000"/>
          <w:sz w:val="28"/>
        </w:rPr>
        <w:t>
      2-4) предоставить работнику работу, обусловленную трудовым договором;</w:t>
      </w:r>
    </w:p>
    <w:p>
      <w:pPr>
        <w:spacing w:after="0"/>
        <w:ind w:left="0"/>
        <w:jc w:val="both"/>
      </w:pPr>
      <w:r>
        <w:rPr>
          <w:rFonts w:ascii="Times New Roman"/>
          <w:b w:val="false"/>
          <w:i w:val="false"/>
          <w:color w:val="000000"/>
          <w:sz w:val="28"/>
        </w:rPr>
        <w:t>
      2-5)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w:t>
      </w:r>
    </w:p>
    <w:p>
      <w:pPr>
        <w:spacing w:after="0"/>
        <w:ind w:left="0"/>
        <w:jc w:val="both"/>
      </w:pPr>
      <w:r>
        <w:rPr>
          <w:rFonts w:ascii="Times New Roman"/>
          <w:b w:val="false"/>
          <w:i w:val="false"/>
          <w:color w:val="000000"/>
          <w:sz w:val="28"/>
        </w:rPr>
        <w:t>
      2-6) в пределах своих полномочий осуществлять иные обязанности, предусмотренные законодательством Республики Казахстан;</w:t>
      </w:r>
    </w:p>
    <w:p>
      <w:pPr>
        <w:spacing w:after="0"/>
        <w:ind w:left="0"/>
        <w:jc w:val="both"/>
      </w:pPr>
      <w:r>
        <w:rPr>
          <w:rFonts w:ascii="Times New Roman"/>
          <w:b w:val="false"/>
          <w:i w:val="false"/>
          <w:color w:val="000000"/>
          <w:sz w:val="28"/>
        </w:rPr>
        <w:t xml:space="preserve">
      21. Функции: </w:t>
      </w:r>
    </w:p>
    <w:p>
      <w:pPr>
        <w:spacing w:after="0"/>
        <w:ind w:left="0"/>
        <w:jc w:val="both"/>
      </w:pPr>
      <w:r>
        <w:rPr>
          <w:rFonts w:ascii="Times New Roman"/>
          <w:b w:val="false"/>
          <w:i w:val="false"/>
          <w:color w:val="000000"/>
          <w:sz w:val="28"/>
        </w:rPr>
        <w:t>
      1) реализует государственную политику в области образования на территории города Экибастуза;</w:t>
      </w:r>
    </w:p>
    <w:p>
      <w:pPr>
        <w:spacing w:after="0"/>
        <w:ind w:left="0"/>
        <w:jc w:val="both"/>
      </w:pPr>
      <w:r>
        <w:rPr>
          <w:rFonts w:ascii="Times New Roman"/>
          <w:b w:val="false"/>
          <w:i w:val="false"/>
          <w:color w:val="000000"/>
          <w:sz w:val="28"/>
        </w:rPr>
        <w:t>
      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w:t>
      </w:r>
    </w:p>
    <w:p>
      <w:pPr>
        <w:spacing w:after="0"/>
        <w:ind w:left="0"/>
        <w:jc w:val="both"/>
      </w:pPr>
      <w:r>
        <w:rPr>
          <w:rFonts w:ascii="Times New Roman"/>
          <w:b w:val="false"/>
          <w:i w:val="false"/>
          <w:color w:val="000000"/>
          <w:sz w:val="28"/>
        </w:rPr>
        <w:t>
      3) издает приказ о назначении и освобождении от должностей руководителей государственных организаций образования;</w:t>
      </w:r>
    </w:p>
    <w:p>
      <w:pPr>
        <w:spacing w:after="0"/>
        <w:ind w:left="0"/>
        <w:jc w:val="both"/>
      </w:pPr>
      <w:r>
        <w:rPr>
          <w:rFonts w:ascii="Times New Roman"/>
          <w:b w:val="false"/>
          <w:i w:val="false"/>
          <w:color w:val="000000"/>
          <w:sz w:val="28"/>
        </w:rPr>
        <w:t>
      4) организует учет детей дошкольного и школьного возраста, их обучение до получения ими среднего образования;</w:t>
      </w:r>
    </w:p>
    <w:p>
      <w:pPr>
        <w:spacing w:after="0"/>
        <w:ind w:left="0"/>
        <w:jc w:val="both"/>
      </w:pPr>
      <w:r>
        <w:rPr>
          <w:rFonts w:ascii="Times New Roman"/>
          <w:b w:val="false"/>
          <w:i w:val="false"/>
          <w:color w:val="000000"/>
          <w:sz w:val="28"/>
        </w:rPr>
        <w:t>
      5) определяет потребность государственного образовательного заказа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6) вносит на утверждение местному исполнительному органу области, государственный образовательный заказ на дошкольное воспитание и обучение, размер родительской платы через управление образования области;</w:t>
      </w:r>
    </w:p>
    <w:p>
      <w:pPr>
        <w:spacing w:after="0"/>
        <w:ind w:left="0"/>
        <w:jc w:val="both"/>
      </w:pPr>
      <w:r>
        <w:rPr>
          <w:rFonts w:ascii="Times New Roman"/>
          <w:b w:val="false"/>
          <w:i w:val="false"/>
          <w:color w:val="000000"/>
          <w:sz w:val="28"/>
        </w:rPr>
        <w:t>
      7)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w:t>
      </w:r>
    </w:p>
    <w:p>
      <w:pPr>
        <w:spacing w:after="0"/>
        <w:ind w:left="0"/>
        <w:jc w:val="both"/>
      </w:pPr>
      <w:r>
        <w:rPr>
          <w:rFonts w:ascii="Times New Roman"/>
          <w:b w:val="false"/>
          <w:i w:val="false"/>
          <w:color w:val="000000"/>
          <w:sz w:val="28"/>
        </w:rPr>
        <w:t>
      8) обеспечивает размещение государственного образовательного заказа на дошкольное воспитание и обучение;</w:t>
      </w:r>
    </w:p>
    <w:p>
      <w:pPr>
        <w:spacing w:after="0"/>
        <w:ind w:left="0"/>
        <w:jc w:val="both"/>
      </w:pPr>
      <w:r>
        <w:rPr>
          <w:rFonts w:ascii="Times New Roman"/>
          <w:b w:val="false"/>
          <w:i w:val="false"/>
          <w:color w:val="000000"/>
          <w:sz w:val="28"/>
        </w:rPr>
        <w:t>
      9) обеспечивает размещение государственного образовательного заказа на среднее образование в государственных организациях образования;</w:t>
      </w:r>
    </w:p>
    <w:p>
      <w:pPr>
        <w:spacing w:after="0"/>
        <w:ind w:left="0"/>
        <w:jc w:val="both"/>
      </w:pPr>
      <w:r>
        <w:rPr>
          <w:rFonts w:ascii="Times New Roman"/>
          <w:b w:val="false"/>
          <w:i w:val="false"/>
          <w:color w:val="000000"/>
          <w:sz w:val="28"/>
        </w:rPr>
        <w:t>
      10) обеспечивает дополнительное образование детей, осуществляемое на городском уровне;</w:t>
      </w:r>
    </w:p>
    <w:p>
      <w:pPr>
        <w:spacing w:after="0"/>
        <w:ind w:left="0"/>
        <w:jc w:val="both"/>
      </w:pPr>
      <w:r>
        <w:rPr>
          <w:rFonts w:ascii="Times New Roman"/>
          <w:b w:val="false"/>
          <w:i w:val="false"/>
          <w:color w:val="000000"/>
          <w:sz w:val="28"/>
        </w:rPr>
        <w:t>
      11) обеспечивает координацию деятельности учебно-производственных комбинатов;</w:t>
      </w:r>
    </w:p>
    <w:p>
      <w:pPr>
        <w:spacing w:after="0"/>
        <w:ind w:left="0"/>
        <w:jc w:val="both"/>
      </w:pPr>
      <w:r>
        <w:rPr>
          <w:rFonts w:ascii="Times New Roman"/>
          <w:b w:val="false"/>
          <w:i w:val="false"/>
          <w:color w:val="000000"/>
          <w:sz w:val="28"/>
        </w:rPr>
        <w:t>
      12) содействует в организации участия обучающихся в едином национальном тестировании;</w:t>
      </w:r>
    </w:p>
    <w:p>
      <w:pPr>
        <w:spacing w:after="0"/>
        <w:ind w:left="0"/>
        <w:jc w:val="both"/>
      </w:pPr>
      <w:r>
        <w:rPr>
          <w:rFonts w:ascii="Times New Roman"/>
          <w:b w:val="false"/>
          <w:i w:val="false"/>
          <w:color w:val="000000"/>
          <w:sz w:val="28"/>
        </w:rPr>
        <w:t>
      13)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p>
      <w:pPr>
        <w:spacing w:after="0"/>
        <w:ind w:left="0"/>
        <w:jc w:val="both"/>
      </w:pPr>
      <w:r>
        <w:rPr>
          <w:rFonts w:ascii="Times New Roman"/>
          <w:b w:val="false"/>
          <w:i w:val="false"/>
          <w:color w:val="000000"/>
          <w:sz w:val="28"/>
        </w:rPr>
        <w:t>
      14) ежегодно до 1 августа организует приобретение и доставку учебников и учебно-методических комплексов организациям образования, расположенным в городе,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p>
      <w:pPr>
        <w:spacing w:after="0"/>
        <w:ind w:left="0"/>
        <w:jc w:val="both"/>
      </w:pPr>
      <w:r>
        <w:rPr>
          <w:rFonts w:ascii="Times New Roman"/>
          <w:b w:val="false"/>
          <w:i w:val="false"/>
          <w:color w:val="000000"/>
          <w:sz w:val="28"/>
        </w:rPr>
        <w:t>
      15) обеспечивает организацию и проведение городских школьных олимпиад и конкурсов научных проектов по общеобразовательным предметам конкурсов исполнителей и конкурсов профессионального мастерства;</w:t>
      </w:r>
    </w:p>
    <w:p>
      <w:pPr>
        <w:spacing w:after="0"/>
        <w:ind w:left="0"/>
        <w:jc w:val="both"/>
      </w:pPr>
      <w:r>
        <w:rPr>
          <w:rFonts w:ascii="Times New Roman"/>
          <w:b w:val="false"/>
          <w:i w:val="false"/>
          <w:color w:val="000000"/>
          <w:sz w:val="28"/>
        </w:rPr>
        <w:t>
      16) направляет средства на оказание финансовой и материальной помощи обучающимся и воспитанникам государственных организаций образования, находящимся на территории города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17) обеспечивает материально-техническую базу методических кабинетов отдела образования города;</w:t>
      </w:r>
    </w:p>
    <w:p>
      <w:pPr>
        <w:spacing w:after="0"/>
        <w:ind w:left="0"/>
        <w:jc w:val="both"/>
      </w:pPr>
      <w:r>
        <w:rPr>
          <w:rFonts w:ascii="Times New Roman"/>
          <w:b w:val="false"/>
          <w:i w:val="false"/>
          <w:color w:val="000000"/>
          <w:sz w:val="28"/>
        </w:rPr>
        <w:t>
      18) организует аттестацию педагогов и руководящих работников образования города в соответствии с действующим законодательством;</w:t>
      </w:r>
    </w:p>
    <w:p>
      <w:pPr>
        <w:spacing w:after="0"/>
        <w:ind w:left="0"/>
        <w:jc w:val="both"/>
      </w:pPr>
      <w:r>
        <w:rPr>
          <w:rFonts w:ascii="Times New Roman"/>
          <w:b w:val="false"/>
          <w:i w:val="false"/>
          <w:color w:val="000000"/>
          <w:sz w:val="28"/>
        </w:rPr>
        <w:t>
      19) формирует план по переподготовке кадров и повышению квалификации работников государственных организаций образования, финансируемых за счет бюджетных средств;</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всех типов;</w:t>
      </w:r>
    </w:p>
    <w:p>
      <w:pPr>
        <w:spacing w:after="0"/>
        <w:ind w:left="0"/>
        <w:jc w:val="both"/>
      </w:pPr>
      <w:r>
        <w:rPr>
          <w:rFonts w:ascii="Times New Roman"/>
          <w:b w:val="false"/>
          <w:i w:val="false"/>
          <w:color w:val="000000"/>
          <w:sz w:val="28"/>
        </w:rPr>
        <w:t>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w:t>
      </w:r>
    </w:p>
    <w:p>
      <w:pPr>
        <w:spacing w:after="0"/>
        <w:ind w:left="0"/>
        <w:jc w:val="both"/>
      </w:pPr>
      <w:r>
        <w:rPr>
          <w:rFonts w:ascii="Times New Roman"/>
          <w:b w:val="false"/>
          <w:i w:val="false"/>
          <w:color w:val="000000"/>
          <w:sz w:val="28"/>
        </w:rPr>
        <w:t>
      22) организует бесплатный подвоз обучающихся до ближайшей школы и обратно в случае отсутствия школы в соответствующем поселке, селе, сельском округе;</w:t>
      </w:r>
    </w:p>
    <w:p>
      <w:pPr>
        <w:spacing w:after="0"/>
        <w:ind w:left="0"/>
        <w:jc w:val="both"/>
      </w:pPr>
      <w:r>
        <w:rPr>
          <w:rFonts w:ascii="Times New Roman"/>
          <w:b w:val="false"/>
          <w:i w:val="false"/>
          <w:color w:val="000000"/>
          <w:sz w:val="28"/>
        </w:rPr>
        <w:t>
      23) осуществляет кадровое обеспечение государственных организаций образования в городе;</w:t>
      </w:r>
    </w:p>
    <w:p>
      <w:pPr>
        <w:spacing w:after="0"/>
        <w:ind w:left="0"/>
        <w:jc w:val="both"/>
      </w:pPr>
      <w:r>
        <w:rPr>
          <w:rFonts w:ascii="Times New Roman"/>
          <w:b w:val="false"/>
          <w:i w:val="false"/>
          <w:color w:val="000000"/>
          <w:sz w:val="28"/>
        </w:rPr>
        <w:t>
      24) обеспечивает методическое руководство психологической службой в организациях образования, расположенных в городе;</w:t>
      </w:r>
    </w:p>
    <w:p>
      <w:pPr>
        <w:spacing w:after="0"/>
        <w:ind w:left="0"/>
        <w:jc w:val="both"/>
      </w:pPr>
      <w:r>
        <w:rPr>
          <w:rFonts w:ascii="Times New Roman"/>
          <w:b w:val="false"/>
          <w:i w:val="false"/>
          <w:color w:val="000000"/>
          <w:sz w:val="28"/>
        </w:rPr>
        <w:t>
      25) выдает разрешения на обучение в форме экстерната в организациях основного среднего, общего среднего образования;</w:t>
      </w:r>
    </w:p>
    <w:p>
      <w:pPr>
        <w:spacing w:after="0"/>
        <w:ind w:left="0"/>
        <w:jc w:val="both"/>
      </w:pPr>
      <w:r>
        <w:rPr>
          <w:rFonts w:ascii="Times New Roman"/>
          <w:b w:val="false"/>
          <w:i w:val="false"/>
          <w:color w:val="000000"/>
          <w:sz w:val="28"/>
        </w:rPr>
        <w:t>
      26) оказывает содействие попечительским советам;</w:t>
      </w:r>
    </w:p>
    <w:p>
      <w:pPr>
        <w:spacing w:after="0"/>
        <w:ind w:left="0"/>
        <w:jc w:val="both"/>
      </w:pPr>
      <w:r>
        <w:rPr>
          <w:rFonts w:ascii="Times New Roman"/>
          <w:b w:val="false"/>
          <w:i w:val="false"/>
          <w:color w:val="000000"/>
          <w:sz w:val="28"/>
        </w:rPr>
        <w:t>
      27) оказывает государственные услуги в сфере образования;</w:t>
      </w:r>
    </w:p>
    <w:p>
      <w:pPr>
        <w:spacing w:after="0"/>
        <w:ind w:left="0"/>
        <w:jc w:val="both"/>
      </w:pPr>
      <w:r>
        <w:rPr>
          <w:rFonts w:ascii="Times New Roman"/>
          <w:b w:val="false"/>
          <w:i w:val="false"/>
          <w:color w:val="000000"/>
          <w:sz w:val="28"/>
        </w:rPr>
        <w:t>
      28)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29) оказывает организациям дошкольного воспитания и обучения, семьям необходимую методическую и консультативную помощь;</w:t>
      </w:r>
    </w:p>
    <w:p>
      <w:pPr>
        <w:spacing w:after="0"/>
        <w:ind w:left="0"/>
        <w:jc w:val="both"/>
      </w:pPr>
      <w:r>
        <w:rPr>
          <w:rFonts w:ascii="Times New Roman"/>
          <w:b w:val="false"/>
          <w:i w:val="false"/>
          <w:color w:val="000000"/>
          <w:sz w:val="28"/>
        </w:rPr>
        <w:t>
      30) создает в организациях образования, в том числе расположенных в районах, городах специальные условия для получения образования лицами (детьми) с особыми образовательными потребностями;</w:t>
      </w:r>
    </w:p>
    <w:p>
      <w:pPr>
        <w:spacing w:after="0"/>
        <w:ind w:left="0"/>
        <w:jc w:val="both"/>
      </w:pPr>
      <w:r>
        <w:rPr>
          <w:rFonts w:ascii="Times New Roman"/>
          <w:b w:val="false"/>
          <w:i w:val="false"/>
          <w:color w:val="000000"/>
          <w:sz w:val="28"/>
        </w:rPr>
        <w:t>
      31) координирует вопросы по системе оплаты труда работников организации образования города;</w:t>
      </w:r>
    </w:p>
    <w:p>
      <w:pPr>
        <w:spacing w:after="0"/>
        <w:ind w:left="0"/>
        <w:jc w:val="both"/>
      </w:pPr>
      <w:r>
        <w:rPr>
          <w:rFonts w:ascii="Times New Roman"/>
          <w:b w:val="false"/>
          <w:i w:val="false"/>
          <w:color w:val="000000"/>
          <w:sz w:val="28"/>
        </w:rPr>
        <w:t>
      32) вносит на утверждение местного исполнительного органа области через управление образования области структуру отдела образования города;</w:t>
      </w:r>
    </w:p>
    <w:p>
      <w:pPr>
        <w:spacing w:after="0"/>
        <w:ind w:left="0"/>
        <w:jc w:val="both"/>
      </w:pPr>
      <w:r>
        <w:rPr>
          <w:rFonts w:ascii="Times New Roman"/>
          <w:b w:val="false"/>
          <w:i w:val="false"/>
          <w:color w:val="000000"/>
          <w:sz w:val="28"/>
        </w:rPr>
        <w:t>
      33) согласовывает тарификационные списки, штатное расписание, рабочие учебные планы государственных организаций образования (дошкольное воспитание и обучение, начальное, основное среднее, общее среднее образование, дополнительное образование), а также численность класс-комплектов организаций среднего образования, исходя из потребности, соответствующей территорий обслуживания;</w:t>
      </w:r>
    </w:p>
    <w:p>
      <w:pPr>
        <w:spacing w:after="0"/>
        <w:ind w:left="0"/>
        <w:jc w:val="both"/>
      </w:pPr>
      <w:r>
        <w:rPr>
          <w:rFonts w:ascii="Times New Roman"/>
          <w:b w:val="false"/>
          <w:i w:val="false"/>
          <w:color w:val="000000"/>
          <w:sz w:val="28"/>
        </w:rPr>
        <w:t>
      34) привлекает к дисциплинарной ответственности первых руководителей государственных организаций образований дошкольного, среднего образования и дополнительного образования на подведомственной территории;</w:t>
      </w:r>
    </w:p>
    <w:p>
      <w:pPr>
        <w:spacing w:after="0"/>
        <w:ind w:left="0"/>
        <w:jc w:val="both"/>
      </w:pPr>
      <w:r>
        <w:rPr>
          <w:rFonts w:ascii="Times New Roman"/>
          <w:b w:val="false"/>
          <w:i w:val="false"/>
          <w:color w:val="000000"/>
          <w:sz w:val="28"/>
        </w:rPr>
        <w:t>
      35) осуществляет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3. Статус, полномочия первого руководителя ГУ "Отдел образования города Экибастуза"</w:t>
      </w:r>
    </w:p>
    <w:p>
      <w:pPr>
        <w:spacing w:after="0"/>
        <w:ind w:left="0"/>
        <w:jc w:val="both"/>
      </w:pPr>
      <w:r>
        <w:rPr>
          <w:rFonts w:ascii="Times New Roman"/>
          <w:b w:val="false"/>
          <w:i w:val="false"/>
          <w:color w:val="000000"/>
          <w:sz w:val="28"/>
        </w:rPr>
        <w:t>
      22. Руководство ГУ "Отдел образования города Экибастуза" управления образования Павлодарской области осуществляется первым руководителем, который несет персональную ответственность за выполнение задач, возложенных на ГУ "Отдел образования города Экибастуза" управления образования Павлодарской области, и осуществление им своих полномочий.</w:t>
      </w:r>
    </w:p>
    <w:p>
      <w:pPr>
        <w:spacing w:after="0"/>
        <w:ind w:left="0"/>
        <w:jc w:val="both"/>
      </w:pPr>
      <w:r>
        <w:rPr>
          <w:rFonts w:ascii="Times New Roman"/>
          <w:b w:val="false"/>
          <w:i w:val="false"/>
          <w:color w:val="000000"/>
          <w:sz w:val="28"/>
        </w:rPr>
        <w:t>
      23. Первый руководитель ГУ "Отдел образования города Экибастуза" управления образования Павлодарской области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24. Первый руководитель ГУ "Отдел образования города Экибастуза" управления образования Павлодарской области имеет заместителей, которые назначаются на должности и освобождаются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25. Полномочия первого руководителя ГУ "Отдел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1) представляет через управление образования на утверждение акимата Павлодарской области Положение о государственном учреждении;</w:t>
      </w:r>
    </w:p>
    <w:p>
      <w:pPr>
        <w:spacing w:after="0"/>
        <w:ind w:left="0"/>
        <w:jc w:val="both"/>
      </w:pPr>
      <w:r>
        <w:rPr>
          <w:rFonts w:ascii="Times New Roman"/>
          <w:b w:val="false"/>
          <w:i w:val="false"/>
          <w:color w:val="000000"/>
          <w:sz w:val="28"/>
        </w:rPr>
        <w:t>
      2) организует работу по выполнению Законов, актов Президента Республики Казахстан, Правительства Республики Казахстан, постановлений акимата области, систематически информирует вышестоящие органы о ходе их выполнения;</w:t>
      </w:r>
    </w:p>
    <w:p>
      <w:pPr>
        <w:spacing w:after="0"/>
        <w:ind w:left="0"/>
        <w:jc w:val="both"/>
      </w:pPr>
      <w:r>
        <w:rPr>
          <w:rFonts w:ascii="Times New Roman"/>
          <w:b w:val="false"/>
          <w:i w:val="false"/>
          <w:color w:val="000000"/>
          <w:sz w:val="28"/>
        </w:rPr>
        <w:t>
      3) издает приказы и дает указания по вопросам, входящим в его компетенцию, обязательные для выполнения всеми работниками ГУ "Отдел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4) принимает меры по противодействию коррупции в государственном учреждении;</w:t>
      </w:r>
    </w:p>
    <w:p>
      <w:pPr>
        <w:spacing w:after="0"/>
        <w:ind w:left="0"/>
        <w:jc w:val="both"/>
      </w:pPr>
      <w:r>
        <w:rPr>
          <w:rFonts w:ascii="Times New Roman"/>
          <w:b w:val="false"/>
          <w:i w:val="false"/>
          <w:color w:val="000000"/>
          <w:sz w:val="28"/>
        </w:rPr>
        <w:t xml:space="preserve">
      5) несет персональную ответственность за выполнение обязанностей по противодействию коррупции в государственном учреждении; </w:t>
      </w:r>
    </w:p>
    <w:p>
      <w:pPr>
        <w:spacing w:after="0"/>
        <w:ind w:left="0"/>
        <w:jc w:val="both"/>
      </w:pPr>
      <w:r>
        <w:rPr>
          <w:rFonts w:ascii="Times New Roman"/>
          <w:b w:val="false"/>
          <w:i w:val="false"/>
          <w:color w:val="000000"/>
          <w:sz w:val="28"/>
        </w:rPr>
        <w:t>
      6) действует без доверенности от имени ГУ "Отдел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7) представляет ГУ "Отдел образования города Экибастуза" управления образования Павлодарской области в государственных органах, иных организациях;</w:t>
      </w:r>
    </w:p>
    <w:p>
      <w:pPr>
        <w:spacing w:after="0"/>
        <w:ind w:left="0"/>
        <w:jc w:val="both"/>
      </w:pPr>
      <w:r>
        <w:rPr>
          <w:rFonts w:ascii="Times New Roman"/>
          <w:b w:val="false"/>
          <w:i w:val="false"/>
          <w:color w:val="000000"/>
          <w:sz w:val="28"/>
        </w:rPr>
        <w:t>
      8) в случаях и пределах, установленных законодательством, распоряжается имуществом;</w:t>
      </w:r>
    </w:p>
    <w:p>
      <w:pPr>
        <w:spacing w:after="0"/>
        <w:ind w:left="0"/>
        <w:jc w:val="both"/>
      </w:pPr>
      <w:r>
        <w:rPr>
          <w:rFonts w:ascii="Times New Roman"/>
          <w:b w:val="false"/>
          <w:i w:val="false"/>
          <w:color w:val="000000"/>
          <w:sz w:val="28"/>
        </w:rPr>
        <w:t>
      9) заключает договоры в установленном законодательством порядке;</w:t>
      </w:r>
    </w:p>
    <w:p>
      <w:pPr>
        <w:spacing w:after="0"/>
        <w:ind w:left="0"/>
        <w:jc w:val="both"/>
      </w:pPr>
      <w:r>
        <w:rPr>
          <w:rFonts w:ascii="Times New Roman"/>
          <w:b w:val="false"/>
          <w:i w:val="false"/>
          <w:color w:val="000000"/>
          <w:sz w:val="28"/>
        </w:rPr>
        <w:t>
      10) выдает доверенности;</w:t>
      </w:r>
    </w:p>
    <w:p>
      <w:pPr>
        <w:spacing w:after="0"/>
        <w:ind w:left="0"/>
        <w:jc w:val="both"/>
      </w:pPr>
      <w:r>
        <w:rPr>
          <w:rFonts w:ascii="Times New Roman"/>
          <w:b w:val="false"/>
          <w:i w:val="false"/>
          <w:color w:val="000000"/>
          <w:sz w:val="28"/>
        </w:rPr>
        <w:t>
      11) подписывает акты ГУ "Отдел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12) издает приказы о назначении и освобождении от занимаемой должности работников ГУ "Отдел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13) определяет обязанности работников и функции структурных подразделений ГУ "Отдел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14) применяет меры поощрения и налагает дисциплинарные взыскания на работников ГУ "Отдел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15) осуществляет иные полномочия, возложенные на него законодательством и настоящим Положением.</w:t>
      </w:r>
    </w:p>
    <w:p>
      <w:pPr>
        <w:spacing w:after="0"/>
        <w:ind w:left="0"/>
        <w:jc w:val="both"/>
      </w:pPr>
      <w:r>
        <w:rPr>
          <w:rFonts w:ascii="Times New Roman"/>
          <w:b w:val="false"/>
          <w:i w:val="false"/>
          <w:color w:val="000000"/>
          <w:sz w:val="28"/>
        </w:rPr>
        <w:t>
      Исполнение полномочий первого руководителя ГУ "Отдел образования города Экибастуза" управления образования Павлодарской области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26. Первый руководитель определяет полномочия своего заместителя в соответствии с действующим законодательством.</w:t>
      </w:r>
    </w:p>
    <w:p>
      <w:pPr>
        <w:spacing w:after="0"/>
        <w:ind w:left="0"/>
        <w:jc w:val="both"/>
      </w:pPr>
      <w:r>
        <w:rPr>
          <w:rFonts w:ascii="Times New Roman"/>
          <w:b w:val="false"/>
          <w:i w:val="false"/>
          <w:color w:val="000000"/>
          <w:sz w:val="28"/>
        </w:rPr>
        <w:t>
      27. Взаимоотношения между ГУ "Отдел образования города Экибастуза" управления образования Павлодарской области и уполномоченным органом по управлению коммунальным имуществом (местным исполнительным органом области)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28. Взаимоотношения между ГУ "Отдел образования города Экибастуза" управления образования Павлодарской области и уполномоченным органом соответствующей отрасли регулируются действующим законодательством Республики Казахстан.</w:t>
      </w:r>
    </w:p>
    <w:p>
      <w:pPr>
        <w:spacing w:after="0"/>
        <w:ind w:left="0"/>
        <w:jc w:val="both"/>
      </w:pPr>
      <w:r>
        <w:rPr>
          <w:rFonts w:ascii="Times New Roman"/>
          <w:b w:val="false"/>
          <w:i w:val="false"/>
          <w:color w:val="000000"/>
          <w:sz w:val="28"/>
        </w:rPr>
        <w:t>
      29. Взаимоотношения между администрацией ГУ "Отдел образования города Экибастуза" управления образования Павлодарской области и трудовым коллективом определяются в соответствии с законодательством о государственной службе и Трудовым кодексом Республики Казахстан.</w:t>
      </w:r>
    </w:p>
    <w:p>
      <w:pPr>
        <w:spacing w:after="0"/>
        <w:ind w:left="0"/>
        <w:jc w:val="both"/>
      </w:pPr>
      <w:r>
        <w:rPr>
          <w:rFonts w:ascii="Times New Roman"/>
          <w:b w:val="false"/>
          <w:i w:val="false"/>
          <w:color w:val="000000"/>
          <w:sz w:val="28"/>
        </w:rPr>
        <w:t>
      5. Имущество ГУ "Отдел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30. ГУ "Отдел образования города Экибастуза" управления образования Павлодарской области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ГУ "Отдел образования города Экибастуза" управления образования Павлодарской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31. Имущество, закрепленное за ГУ "Отдел образования города Экибастуза" управления образования Павлодарской области", относится к областной коммунальной собственности.</w:t>
      </w:r>
    </w:p>
    <w:p>
      <w:pPr>
        <w:spacing w:after="0"/>
        <w:ind w:left="0"/>
        <w:jc w:val="both"/>
      </w:pPr>
      <w:r>
        <w:rPr>
          <w:rFonts w:ascii="Times New Roman"/>
          <w:b w:val="false"/>
          <w:i w:val="false"/>
          <w:color w:val="000000"/>
          <w:sz w:val="28"/>
        </w:rPr>
        <w:t>
      32. ГУ "Отдел образования города Экибастуза" управления образования Павлодарской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both"/>
      </w:pPr>
      <w:r>
        <w:rPr>
          <w:rFonts w:ascii="Times New Roman"/>
          <w:b w:val="false"/>
          <w:i w:val="false"/>
          <w:color w:val="000000"/>
          <w:sz w:val="28"/>
        </w:rPr>
        <w:t>
      6. Реорганизация и упразднение (ликвидация) ГУ "Отдел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33. Реорганизация и упразднение (ликвидация) ГУ "Отдел образования города Экибастуза"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Перечень организаций, находящихся в ведении ГУ "Отдел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1) Коммунальное государственное учреждение "Средняя общеобразовательная школа № 2 имени Абая Кунанбаева"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2) Коммунальное государственное учреждение "Средняя общеобразовательная школа № 4"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3) Коммунальное государственное учреждение "Средняя общеобразовательная школа № 5"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4) Коммунальное государственное учреждение "Школа-лицей № 6"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5) Коммунальное государственное учреждение "Школа-гимназия № 7"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6) Коммунальное государственное учреждение "Средняя общеобразовательная школа № 9"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7) Коммунальное государственное учреждение "Средняя общеобразовательная школа № 10"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8) Коммунальное государственное учреждение "Средняя общеобразовательная школа № 11"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9) Коммунальное государственное учреждение "Средняя общеобразовательная школа № 12"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10) Коммунальное государственное учреждение "Средняя общеобразовательная школа № 13"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11) Коммунальное государственное учреждение "Средняя общеобразовательная школа № 14"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12) Коммунальное государственное учреждение "Средняя общеобразовательная школа № 16"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13) Коммунальное государственное учреждение "Средняя общеобразовательная школа № 17"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14) Коммунальное государственное учреждение "Средняя общеобразовательная школа № 18"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15) Коммунальное государственное учреждение "Средняя общеобразовательная школа № 21"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16) Коммунальное государственное учреждение "Школа - гимназия № 22 имени С.Торайгырова"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17) Коммунальное государственное учреждение "Средняя общеобразовательная школа № 23"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18) Коммунальное государственное учреждение "Школа - гимназия № 24 многопрофильного направления"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19) Коммунальное государственное учреждение "Казахская гимназия для девочек № 25"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20) Коммунальное государственное учреждение "Школа-гимназия № 26"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21) Коммунальное государственное учреждение "Средняя общеобразовательная школа № 28 имени Абая"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22) Коммунальное государственное учреждение "Средняя общеобразовательная школа № 33"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23) Коммунальное государственное учреждение "Школа – гимназия № 35"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24) Коммунальное государственное учреждение "Школа-лицей № 36"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25) Коммунальное государственное учреждение "Аккольская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26) Коммунальное государственное учреждение "Атыгайская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27) Коммунальное государственное учреждение "Байетская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28) Коммунальное государственное учреждение "Карасорская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29) Коммунальное государственное учреждение "Средняя общеобразовательная школа Бескауга"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30) Коммунальное государственное учреждение "Кудайкольская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31) Коммунальное государственное учреждение "Комсомольская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32) Коммунальное государственное учреждение "Майкаинская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33) Коммунальное государственное учреждение "Средняя общеобразовательная школа имени Алькея Маргулана"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34) Коммунальное государственное учреждение "Олентинская основная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35) Коммунальное государственное учреждение "Торт-Кудукская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36) Коммунальное государственное учреждение "Саргамысская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37) Коммунальное государственное учреждение "Шидертинская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38) Коммунальное государственное учреждение "Экибастузская средняя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39) Коммунальное государственное учреждение "Бозшакульская основная общеобразовательная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40) Коммунальное государственное учреждение "Основная общеобразовательная школа имени Кажыбека Алгамбарова"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41) Коммунальное государственное казенное предприятие "Детская музыкальная школа имени Естая"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42) Коммунальное государственное казенное предприятие "Детская художественная школа"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43) Коммунальное государственное казенное предприятие "Образовательно-досуговый комплекс "Кайнар"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44) Коммунальное государственное казенное предприятие "Центр развития ясли-сад № 1"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45) Коммунальное государственное казенное предприятие "Ясли-сад № 2"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46) Коммунальное государственное казенное предприятие "Санаторный ясли-сад № 3"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47) Коммунальное государственное казенное предприятие "Ясли-сад № 4"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48) Коммунальное государственное казенное предприятие "Ясли-сад № 5"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49) Коммунальное государственное казенное предприятие "Центр полиязычного развития ясли-сад № 6"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50) Коммунальное государственное казенное предприятие "Ясли-сад № 7"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51) Коммунальное государственное казенное предприятие "Ясли-сад № 8"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52) Коммунальное государственное казенное предприятие "Детский сад-гимназия № 9"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53) Коммунальное государственное казенное предприятие "Ясли-сад № 10"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54) Коммунальное государственное казенное предприятие "№ 11 сәбилер бақшасы поселка Шидерты"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55) Коммунальное государственное казенное предприятие "№ 12 сәбилер бақшасы"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56) Коммунальное государственное казенное предприятие "Специальный детский сад № 13"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57) Коммунальное государственное казенное предприятие "Ясли - сад № 14"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58) Коммунальное государственное казенное предприятие "Центр эстетического развития ясли - сад № 15"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59) Коммунальное государственное казенное предприятие "Ясли-сад № 16"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60) Коммунальное государственное казенное предприятие "№ 17 сәбилер бақшасы поселка Солнечный"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61) Коммунальное государственное казенное предприятие "Ясли-сад № 18 физкультурно – оздоровительного профиля"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62) Коммунальное государственное казенное предприятие "Центр полиязычного развития ясли-сад № 20"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63) Коммунальное государственное казенное предприятие "№ 21 ресурстық орталық"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64) Коммунальное государственное казенное предприятие "№ 22 сәбилер бақшасы"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65) Коммунальное государственное казенное предприятие "№ 23 мектепке дейінгі гимназия"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66) Коммунальное государственное казенное предприятие "№ 24 сәбилер бақшасы"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67) Коммунальное государственное казенное предприятие "№ 25 сәбилер бақшасы"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68) Коммунальное государственное казенное предприятие "Ясли - сад № 26" отдела образования города Экибастуза, управления образования Павлодарской области.</w:t>
      </w:r>
    </w:p>
    <w:p>
      <w:pPr>
        <w:spacing w:after="0"/>
        <w:ind w:left="0"/>
        <w:jc w:val="both"/>
      </w:pPr>
      <w:r>
        <w:rPr>
          <w:rFonts w:ascii="Times New Roman"/>
          <w:b w:val="false"/>
          <w:i w:val="false"/>
          <w:color w:val="000000"/>
          <w:sz w:val="28"/>
        </w:rPr>
        <w:t>
      69) Коммунальное государственное казенное предприятие "Ясли - сад № 27" отдела образования города Экибастуза, управления образования Павлодарской области области.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