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51875" w14:textId="db518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"Управление сельского хозяйства Павлодарской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13 апреля 2022 года № 99/1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 Административного процедурно-процессуального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124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65 Закона Республики Казахстан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 акимат Павлодарской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Положение о государственном учреждении "Управление сельского хозяйства Павлодарской области" согласно приложению 1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Отменить некоторые постановления акимата Павлодарской области согласно приложению 2 к настоящему постановлению.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сельского хозяйства Павлодарской области"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настоящего постановления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иных необходимых мер, вытекающих из настоящего постановления.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 Утешова М.О.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"13" апреля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99/1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"Управление сельского хозяйства Павлодарской области"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"Управление сельского хозяйства Павлодарской области" является государственным органом Республики Казахстан, финансируемое из областного бюджета и уполномоченное акиматом Павлодарской области на осуществление функций в сфере сельского хозяйства.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"Управление сельского хозяйства Павлодарской области" не имеет ведомств.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"Управление сельского хозяйства Павлодарской области"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"Управление сельского хозяйства Павлодарской области"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счета в органах казначейства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Государственное учреждение "Управление сельского хозяйства Павлодарской области" вступает в гражданско-правовые отношения от собственного имени.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"Управление сельского хозяйства Павлодарской области"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"Управление сельского хозяйства Павлодарской области"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"Управление сельского хозяйства Павлодарской области" и другими актами, предусмотренными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"Управление сельского хозяйства Павлодарской области" утверждаются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государственного учреждения "Управление сельского хозяйства Павлодарской области": Республика Казахстан, Павлодарская область, 140000, город Павлодар, улица Астана, строение 61.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Режим работы государственного учреждения "Управление сельского хозяйства Павлодарской области": понедельник - пятница с 9.00 до 18.30 часов, обеденный перерыв с 13.00 до 14.30 часов, выходные дни: суббота - воскресенье.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Полное наименование государственного учреждения: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языке: "Павлодар облысының ауыл шаруашылығы басқармасы" мемлекеттік мекемесі;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языке: государственное учреждение "Управление сельского хозяйства Павлодарской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Учредителем государственного учреждения "Управление сельского хозяйства Павлодарской области" является государство в лице акимата Павлодарской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Настоящее Положение является учредительным документом государственного учреждения "Управление сельского хозяйства Павлодарской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Финансирование деятельности государственного учреждения "Управление сельского хозяйства Павлодарской области" осуществляется из областного бюджета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Государственному учреждению "Управление сельского хозяйства Павлодарской области"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"Управление сельского хозяйства Павлодарской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"Управление сельского хозяйства Павлодарской области"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бюджета, если иное не установлено законодательством Республики Казахстан.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Цель, предмет, задачи и полномочия государственного учреждения "Управление сельского хозяйства Павлодарской области"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Цель государственного учреждения "Управление сельского хозяйства Павлодарской области" - содействие экономическому росту и достижение качественно нового уровня конкурентоспособности отраслей агропромышленного комплекса, реализация на областном уровне политики развития сельского хозяйства, обеспечение мониторинга и анализа исполнения законодательных и иных нормативных правовых актов в сфере агропромышленного комплекса.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Предметом деятельности государственного учреждения "Управление сельского хозяйства Павлодарской области" является осуществление мероприятий по реализации государственной политики развития в сфере сельского хозяйства на территории Павлодарской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области развития агропромышленного комплекса и сельских территорий;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мер по обеспечению отраслей агропромышленного комплекса специалистами, организация подготовки, переподготовки и повышения квалификации кадров агропромышленного комплекса;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разработка предложений по государственной поддержке субъектов агропромышленного комплекса;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продовольственной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создание экономических условий для производства конкурентоспособной сельскохозяйственной продукции и продуктов ее переработки;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повышение качества государственных услуг и обеспечение внедрения цифровых технологий в агропромышленном комплексе;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регулирование отношений, возникающих в процессе производства, хранения и реализации зерна.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на рассмотрение акимата и акима области предложения по основным направлениям развития, оперативному решению вопросов сельского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в установленном законодательством порядке, по согласованию с должностными лицами, государственными органами, организациями и гражданами информации по вопросам, связанным с исполнением задач, поставленных перед государственным учреждением "Управление сельского хозяйства Павлодарской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привлекать к работе специалистов других исполнительных органов, финансируемых из местных бюджетов, по согласованию с их руководителями;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договоры, соглашения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взаимодействовать с правоохранительными и государственными органами, предприятиями, организациями по вопросам, отнесенным к его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совещания, семинары, конференции, круглые столы и иные заседания по вопросам, входящим в компетенцию государственного учреждения "Управление сельского хозяйства Павлодарской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составлять протоколы об административных правонарушениях при выявлении нарушений законодательства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представлять интересы акима, акимата области во всех судебных, государственных органах, учреждениях, предприятиях и иных организациях в пределах своей компетенции, установленной настоящим Положением;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представлять интересы государственного учреждения "Управление сельского хозяйства Павлодарской области" в государственных органах, суде;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функции, предусмотренные действующим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организовывать и проводить информационную работу среди населения области по вопросам сельского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разглашать сведения, составляющие государственные секреты, служебную, коммерческую или иную охраняемую законом тайны, ставшие им известными в связи с выполнением трудовых обязанностей.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работ по обезвреживанию пестицидов по согласованию с уполномоченным органом в области охраны окружающей среды и государственным органом в сфере санитарно-эпидемиологического благополучия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реализация государственной политики в области защиты растений;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строительство, содержание и поддержание в надлежащем состоянии специальных хранилищ (могильников);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и проведение фитосанитарных мероприятий по борьбе с нестадными саранчовыми с численностью выше экономического порога вредоносности;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лицензирование деятельности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производству (формуляции) пестицидов;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реализации пестицидов;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применению пестицидов аэрозольным и фумигационным способами;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реализация государственной политики в области племенного животноводства;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распределение с учетом предложений республиканских палат и иных общественных объединений, осуществляющих деятельность в области животноводства, субсидий на племенную продукцию (материал) в пределах бюджетных средств, предусмотренных на указанные цели;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ведение учета данных в области племенного животноводства по утвержденным формам;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субсидирования мероприятий, направленных на сохранение и восстановление генофонда племенных животных, в том числе пород с ограниченным генофондом;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реализация государственной политики в области развития агропромышленного комплекса и сельских территорий;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заключение соглашения (меморандума) по вопросу диверсификации структуры посевных площадей сельскохозяйственных культур;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предложений по государственной поддержке субъектов агропромышленного комплекса в соответствии с Законом Республики Казахстан "О государственном регулировании развития агропромышленного комплекса и сельских территорий" и другими нормативными правовыми актами в данной сфере;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государственной технической инспекции в области развития агропромышленного комплекса;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мер по обеспечению отраслей агропромышленного комплекса специалистами, организация подготовки, переподготовки и повышения квалификации кадров агропромышленного комплекса;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организация региональных выставок, ярмарок по ассортименту выпускаемой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конкурса "Лучший по профессии в агропромышленном комплексе";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оптовых рынков по торговле продукцией агропромышленного комплекса;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проведение мониторинга состояния продовольственной безопасности, цен и рынков продукции агропромышленного комплекса;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образование и организация работы комиссии по реализации механизмов стабилизации цен на социально значимые продовольственные товары;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разработка и реализация мероприятий по распространению и внедрению инновационного опыта в области агропромышленного комплекса региона;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утверждение правил организации отбора инновационных проектов в области агропромышленного комплекса региона;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обеспечение строительства, содержания и реконструкции государственных пунктов искусственного осеменения сельскохозяйственных животных, заготовки животноводческой продукции и сырья, убойных площадок (площадок по убою сельскохозяйственных животных), специальных хранилищ (могильников), пестицидов и тары из-под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организация приобретения, содержания высококлассных племенных животных и выращивания ремонтного молодняка для расширенного воспроизводства;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обеспечение удешевления стоимости семян первой, второй и третьей репродукции, реализованных отечественным сельскохозяйственным товаропроизводителям;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обеспечение проведения мероприятий по борьбе с вредными организмами в соответствии с перечнем и порядком, определяемыми уполномоченным органом в области развития агропромышленного комплекса;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ведение учета запасов продовольственных товаров в соответствующем регионе и представление отчетности в уполномоченный орган в области развития агропромышленного комплекса;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возмещение части комиссии при гарантировании займов и части страховых премий при страховании займов субъектов агропромышленного комплекса;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возмещение части расходов, понесенных субъектом агропромышленного комплекса при инвестиционных вложениях;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утверждение норматива субсидий закупаемой сельскохозяйственной продукции, по которым устанавливается гарантированная закупная цена и закупочная цена;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субсидирование затрат перерабатывающих предприятий на закуп сельскохозяйственной продукции для производства продуктов ее глубокой переработки;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субсидирование затрат ревизионных союзов сельскохозяйственных кооперативов на проведение внутреннего аудита сельскохозяйственных кооперативов;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осуществление субсидирования стоимости удобрений (за исключением органических);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осуществление субсидирования производства приоритетных культур, в том числе многолетних насаждений;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осуществление субсидирования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возмещение физическим и юридическим лицам затрат на закладку и выращивание уничтоженных плодово-ягодных культур, зараженных бактериальным ожогом плодовых;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36) разработка мероприятий по: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привлечению инвестиций и кредитов банков второго уровня в отрасли агропромышленного комплекса;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созданию условий для становления и развития конкурентоспособных производств, их модернизации и переходу на международные системы менеджмента качества;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развитию прудовых, озерно-товарных, рыбоводных хозяйств и рыбоперерабатывающих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созданию условий для роста специализированных животноводческих хозяйств;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формирование перечня приоритетных местных бюджетных инвестиционных проектов по развитию социальной и инженерной инфраструктуры сельских территорий, согласованных с уполномоченным органом в области развития сельских территорий, и проектов по развитию агропромышленного комплекса, финансируемых за счет бюджетных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создание условий для функционирования и развития информационно-маркетинговой системы агропромышленного комплекса;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изучение ситуации на внутреннем и внешнем продовольственных рынках и обеспечение доступа к соответствующей информации субъектов агропромышленного комплекса;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предоставление информации о состоянии и развитии агропромышленного комплекса и сельских территорий в уполномоченные государственные органы по вопросам развития агропромышленного комплекса и сельских территорий;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составление баланса продовольственной обеспеченности административно-территориальной единицы;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осуществление субсидирования ставок вознаграждения при кредитовании субъектов агропромышленного комплекса, а также лизинге на приобретение сельскохозяйственных животных, техники и технологического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осуществление субсидирования ставок вознаграждения по кредитным и лизинговым обязательствам в рамках направления по финансовому оздоровлению субъектов агропромышленного комплекса;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реализация государственной политики в области зернового рынка;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лицензирование деятельности по оказанию услуг по складской деятельности с выпуском зерновых расписок;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оптимизация структуры зернового производства с учетом природно-климатических условий и рыночной конъюнктуры, совершенствование и внедрение новых прогрессивных технологий производства, хранения и реализации зерна;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осуществление удешевления отечественным сельскохозяйственным товаропроизводителям стоимости минеральных удобрений, протравителей семян и пестицидов в соответствии с бюджетными программами;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принятие необходимых мер по своевременному обеспечению потребностей внутреннего рынка в нефтепродуктах;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принятие мер по созданию в регионах конкурентной среды по оказанию услуг по оценке соответствия в области технического регулирования;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государственный контроль за хлебоприемными предприятиями;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приостановление действия лицензии на право осуществления деятельности по оказанию услуг по складской деятельности с выпуском зерновых расписок в целом или в части осуществления отдельных операций на срок до шести месяцев в порядке, предусмотренном законодательством Республики Казахстан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контроль за соблюдением хлебоприемными предприятиями правил: ведения количественно-качественного учета зерна; хранения зерна; формирования и ведения государственного электронного реестра держателей зерновых расписок в соответствии с Предпринимательским кодексом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выдача предписаний о нарушении законодательства Республики Казахстан о зерне, рассмотрение дел об административных правонарушениях в соответствии с законодательством Республики Казахстан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осуществление мониторинга зернового рынка в пределах административно-территориальной единицы;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государственный контроль безопасности и качества зерна;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наложение запрета на отгрузку любым видом транспорта зерна с хлебоприемного предприятия при наличии оснований, предусмотренных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инспектирование (проверка) деятельности хлебоприемных предприятий на предмет соблюдения требований по ведению количественно-качественного учета и обеспечению сохранности зерна в соответствии с данными реестра;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подача в суд заявления о введении и досрочном завершении временного управления хлебоприемным предприятием;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проверка фактического наличия и качества зерна у участников зернового рынка и соответствия его отчетным данным;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контроль количественно-качественного состояния зерна;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направление держателям зерновых расписок уведомления о представлении кандидатур для включения в состав комиссии по временному управлению хлебоприемным предприятием;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внесение предложений по введению временного управления хлебоприемным предприятием;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осуществление государственного контроля в области семеноводства;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реализация государственной политики в области семеноводства;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внесение на рассмотрение в уполномоченный орган предложений по объемам производства и реализации элитно-семеноводческими хозяйствами элитных семян;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проведение аттестации субъектов семеноводства с выдачей соответствующего свидетельства в порядке, определяемом уполномоченным органом;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ведение государственного электронного реестра разрешений и уведомлений;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68) составление баланса семян по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69) обеспечение предоставления в уполномоченный орган в сфере сельского хозяйства необходимой информации в области семеноводства сельскохозяйственных культур;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70) содействие в пределах компетенции формированию сельскохозяйственными товаропроизводителями страховых и переходящих фондов семян;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71) внесение предложений по схемам и методам, ведение первичного, элитного семеноводства и массового размножения семян сельскохозяйственных культур;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72) осуществление контроля за исполнением порядка осуществления сортового и семенного контроля, проведения апробации сортовых посевов, грунтовой оценки, лабораторных сортовых испытаний, экспертизы качества семян;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73) осуществление мониторинга семенных ресурсов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74) установление предельной цены реализации на подлежащие субсидированию семена в пределах квот;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75) определение ежегодных квот по каждому виду семян, подлежащих субсидированию: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оригинальным семенам – для каждого аттестованного субъекта в области семеноводства;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элитным семенам – для каждой административно-территориальной единицы;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76) контроль целевого использования просубсидированных оригинальных и элитных семян;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77) организация подготовки и повышения квалификации кадров апробаторов и семенных экспертов;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78) осуществление контроля за соблюдением нормативных правовых актов по проведению экспертизы сортовых и посевных качеств семян сельскохозяйственных растений;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79) на основании предложения государственного инспектора по семеноводству приостановление: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действия свидетельства об аттестации, удостоверяющего право субъекта на осуществление деятельности в области семеноводства;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деятельности по проведению экспертизы сортовых и посевных качеств семян;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80) ведение учета распространения карантинных объектов и предоставление информации уполномоченному органу и заинтересованным лицам;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81) реализация государственной политики в области карантина растений;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82) организация на объектах государственного карантинного фитосанитарного контроля и надзора проведения мероприятий по карантину растений физическими и юридическими лицами – владельцами этих объектов, а также органами государственного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83) в течение пяти рабочих дней со дня поступления представления территориальных подразделений ведомства уполномоченного органа принимают решение об установлении карантинной зоны с введением карантинного режима или его отмене на соответствующих территориях;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84) составление протоколов об административных правонарушениях и наложение административных взысканий в соответствии с законодательством Республики Казахстан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85) реализация Государственных программ в сфере агропромышленного комплекса;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86) реализация в пределах своей компетенции государственной политики в области государственно-частного партнерства;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87) 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88) осуществление в интересах местного государственного управления иных полномочий, возлагаемых на местные исполнительные органы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89) оказание государственных услуг в сфере сельского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90) определение в пределах своей компетенции приоритетов и мер по адаптации к изменению климата.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учреждения "Управление сельского хозяйства Павлодарской области"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Руководство государственного учреждения "Управление сельского хозяйства Павлодарской области" осуществляется первым руководителем, который несет персональную ответственность за выполнение задач, возложенных на государственное учреждение "Управление сельского хозяйства Павлодарской области", и осуществление им своих полномочий.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Первый руководитель государственного учреждения "Управление сельского хозяйства Павлодарской области" назначается на должность и освобождается от должности акимом области в соответствии с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Первый руководитель государственного учреждения "Управление сельского хозяйства Павлодарской области"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Полномочия первого руководителя государственного учреждения "Управление сельского хозяйства Павлодарской области":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представляет государственное учреждение "Управление сельского хозяйства Павлодарской области" во всех государственных органах и иных организациях независимо от форм собственности в соответствии с действующим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разработку структуры государственного учреждения "Управление сельского хозяйства Павлодарской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утверждает перспективные и текущие планы работы государственного учреждения "Управление сельского хозяйства Павлодарской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противодействует коррупции и несет за это персональную ответственность;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назначает на должность и освобождает от должности работников государственного учреждения "Управление сельского хозяйства Павлодарской области", осуществляет в порядке, установленном законодательством Республики Казахстан, поощрение работников государственного учреждения "Управление сельского хозяйства Павлодарской области", оказание материальной помощи, наложение на них дисциплинарных взысканий;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издает приказы и дает указания по вопросам, входящим в его компетенцию, обязательные для выполнения всеми работниками государственного учреждения "Управление сельского хозяйства Павлодарской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государственного учреждения "Управление сельского хозяйства Павлодарской области" в период его отсутствия осуществляется лицом, его замещающим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Первый руководитель государственного учреждения "Управление сельского хозяйства Павлодарской области" определяет полномочия своих заместителей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Взаимоотношения между государственным учреждением "Управление сельского хозяйства Павлодарской области" и уполномоченным органом по управлению коммунальным имуществом (местным исполнительным органом) регулируются действующим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Взаимоотношения между государственным учреждением "Управление сельского хозяйства Павлодарской области" и уполномоченным органом соответствующей отрасли (местным исполнительным органом) регулируются действующим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Взаимоотношения между администрацией государственного учреждения "Управление сельского хозяйства Павлодарской области" и трудовым коллективом определяются в соответствии с Трудовым кодексом Республики Казахстан, Законом Республики Казахстан "О государственной службе Республики Казахстан" и коллективным договором. </w:t>
      </w:r>
    </w:p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учреждения "Управление сельского хозяйства Павлодарской области"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Государственное учреждение "Управление сельского хозяйства Павлодарской области" может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Имущество государственного учреждения "Управление сельского хозяйства Павлодарской области"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Имущество, закрепленное за государственным учреждением "Управление сельского хозяйства Павлодарской области", относится к областной коммунальной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Государственное учреждение "Управление сельского хозяйства Павлодарской области"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учреждения "Управление сельского хозяйства Павлодарской области"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Реорганизация и упразднение государственного учреждения "Управление сельского хозяйства Павлодарской области" осуществляются в соответствии с законодательством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"13" апреля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99/1</w:t>
            </w:r>
          </w:p>
        </w:tc>
      </w:tr>
    </w:tbl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постановлений акимата Павлодарской области, подлежащих отмене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19 сентября 2016 года № 284/7 "Об утверждении Положения о государственном учреждении "Управление сельского хозяйства Павлодарской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Постановление акимата Павлодарской области от 29 января 2018 года № 30/1 "О внесении изменения в постановление акимата Павлодарской области от 19 сентября 2016 года № 284/7 "Об утверждении Положения о государственном учреждении "Управление сельского хозяйства Павлодарской области"".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Постановление акимата Павлодарской области от 3 июня 2019 года № 168/2 "О внесении изменения в постановление акимата Павлодарской области от 19 сентября 2016 года № 284/7 "Об утверждении Положения о государственном учреждении "Управление сельского хозяйства Павлодарской области"".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Постановление акимата Павлодарской области от 5 августа 2020 года № 165/3 "О внесении изменения в постановление акимата Павлодарской области от 19 сентября 2016 года № 284/7 "Об утверждении Положения о государственном учреждении "Управление сельского хозяйства Павлодарской области"".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Постановление акимата Павлодарской области от 12 января 2021 года № 9/1 "О внесении изменения в постановление акимата Павлодарской области от 19 сентября 2016 года № 284/7 "Об утверждении Положения о государственном учреждении "Управление сельского хозяйства Павлодарской области"".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