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dba64" w14:textId="94dba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"Управление архитектуры и градостроительства Павлодарской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12 мая 2022 года № 156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Административного процедурно-процессуального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124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65 Закона Республики Казахстан от 6 апреля 2016 года "О правовых актах"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акимат Павлодарской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Положение о государственном учреждении "Управление архитектуры и градостроительства Павлодарской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Отменить некоторые постановления акимата Павлодарской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архитектуры и градостроительства Павлодарской области"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настоящего постановления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иных необходимых мер, вытекающих из настоящего постановления.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первого заместителя акима области Крук О.П.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апреля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115/1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"Управление архитектуры и градостроительства Павлодарской области"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"Управление архитектуры и градостроительства Павлодарской области" является государственным органом Республики Казахстан, осуществляющим деятельность в архитектурной и градостроительной сфере на территории Павлодарской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"Управление архитектуры и градостроительства Павлодарской области" ведомств не имеет.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"Управление архитектуры и градостроительства Павлодарской области"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"Управление архитектуры и градостроительства Павлодарской области" является юридическим лицом в организационно-правовой форме государственного учреждения, имеет символы и знаки отличия (при их наличии),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"Управление архитектуры и градостроительства Павлодарской области"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"Управление архитектуры и градостроительства Павлодарской области"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"Управление архитектуры и градостроительства Павлодарской области" по вопросам своей компетенции в установленном законодательством порядке принимает решения, оформляемые приказами первого руководителя государственного учреждения "Управление архитектуры и градостроительства Павлодарской области" и другими актами, предусмотренными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Структура и лимит штатной численности государственного учреждения "Управление архитектуры и градостроительства Павлодарской области" утверждаются в соответствии с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Павлодарская область, 140000, город Павлодар, улица Площадь Победы, 5Б.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Режим работы государственного учреждения "Управление архитектуры и градостроительства Павлодарской области": понедельник-пятница с 9.00 до 18.30 часов, обеденный перерыв с 13.00 до 14.30 часов, выходные дни: суббота-воскресенье.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Полное наименование государственного органа: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языке: "Павлодар облысының сәулет және қала құрылысы басқармасы" мемлекеттік мекемесі;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языке: государственное учреждение "Управление архитектуры и градостроительства Павлодарской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Учредителем государственного учреждения "Управление архитектуры и градостроительства Павлодарской области" является государство в лице акимата Павлодарской области.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Настоящее Положение является учредительным документом государственного учреждения "Управление архитектуры и градостроительства Павлодарской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Финансирование деятельности государственного учреждения "Управление архитектуры и градостроительства Павлодарской области" осуществляется из областного бюджета в соответствии с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Государственному учреждению "Управление архитектуры и градостроительства Павлодарской области" запрещается вступать в договорные отношения с субъектами предпринимательства на предмет выполнения обязанностей, являющихся полномочиями государственного учреждения "Управление архитектуры и градостроительства Павлодарской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"Управление архитектуры и градостроительства Павлодарской области" законодательными актами Республики Казахстан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учреждения "Управление архитектуры и градостроительства Павлодарской области"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разработка областной политики развития архитектурной и градостроительной деятельности в Павлодарской области, обеспечение мониторинга и анализа исполнения законодательных и иных нормативных правовых актов в сфере архитектурной и градостроительной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разработка приоритетов в сфере архитектурной и градостроительной деятельности.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Полномочия: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представлять интересы акима, акимата области в судах всех инстанций, государственных органах, учреждениях, предприятиях и иных организациях в пределах своей компетенции, установленной настоящим Положением;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на рассмотрение акимата и акима области предложения по основным направлениям развития, оперативному решению проблем, связанных с вопросами архитектуры и градостроительства;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в установленном порядке по согласованию с государственными органами, должностными лицами, организациями и гражданами информацию по вопросам, связанным с исполнением задач, поставленных перед государственным учреждением "Управление архитектуры и градостроительства Павлодарской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привлекать к работе специалистов других исполнительных органов, финансируемых из местных бюджетов, по согласованию с их руководителями;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взаимодействовать с государственными органами, учреждениями, организациями и предприятиями по вопросам архитектуры и градостроительства;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представлять интересы государственного учреждения "Управление архитектуры и градостроительства Павлодарской области", акима, акимата области в государственных органах, организациях, суде;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договоры, соглашения в пределах своей компетенции.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представлять интересы акима, акимата области, государственного учреждения "Управление архитектуры и градостроительства Павлодарской области" во всех компетентных государственных, административных органах, учреждениях, организациях, а также в судебных и правоохранительных органах;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в интересах государственного учреждения "Управление архитектуры и градостроительства Павлодарской области" иные полномочия, возлагаемые на местные исполнительные органы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Функции: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координация деятельности по реализации комплексной схемы градостроительного планирования территорий (проекта районной планировки области или ее части), утвержденной в установленном порядке генеральных планов населенных пунктов на территории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реализация государственной политики в области архитектуры и градостроительства;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внесение на рассмотрение областного маслихата проекта генерального плана города областного значения с расчетной численностью населения свыше ста тысяч жителей для последующего представления в Правительство Республики Казахстан на утверждение;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разработки и представление в Правительство Республики Казахстан на утверждение генеральные планы городов областного значения с расчетной численностью населения свыше ста тысяч жителей, одобренных областным маслихатом;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представление на утверждение областному маслихату комплексные схемы градостроительного планирования территории подведомственных административно-территориальных единиц (проектов районной планировки), а также проектов генеральных планов развития городов областного значения с расчетной численностью населения до ста тысяч жителей, одобренных городскими маслихатами;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представление на утверждение областному маслихату правила благоустройства;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представление на утверждение областному маслихату правила содержания и защиты не входящих в лесной фонд Республики Казахстан озеленительных насаждений в пределах границ населенных пунктов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согласование проектов генеральных планов городов республиканского значения в части их развития за счет территории области, резервных территорий, пригородной зоны, а также иных территорий, законодательно отнесенных к зоне влияния города;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согласование проектов генеральных планов городов областного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информирование населения о планируемой застройке территории либо иных градостроительных изменениях;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утверждение и реализация градостроительных проектов (проектов детальной планировки, проектов застройки), разрабатываемых для развития утвержденных генеральных планов (комплексной схемы градостроительного планирования, проектов планировки)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подготовка для рассмотрения местными исполнительными органами предложений, а также принятие решений о застройке территории, расширении, техническом перевооружении, модернизации, реконструкции (перепланировке, переоборудовании, перепрофилировании), реставрации и капитальном ремонте строений, зданий, сооружений, инженерных и транспортных коммуникаций, а также об инженерной подготовке территории, благоустройстве и озеленении, консервации объектов незавершенного строительства, проведении комплекса работ по постутилизации объектов областного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проведение анализа состояния деятельности организаций архитектуры и градостроительства в Павлодарской области, содействие повышению ее активности;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взаимодействия с государственными органами, должностными лицами для реализации задач, возложенных на государственное учреждение "Управление архитектуры и градостроительства Павлодарской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оказание содействия в работе государственных органов архитектурно-строительного контроля и надзора на территории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предоставление в установленном порядке информации и (или) сведений для внесения в базу данных государственного градостроительного кадастра;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организация проведения комплексной градостроительной экспертизы проектов генеральных планов городов областного значения с расчетной численностью населения до ста тысяч жителей;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ведение мониторинга строящихся (намечаемых к строительству) объектов и комплексов в порядке, установленном уполномоченным органом по делам архитектуры, градостроительства и строительства;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координация по ведению и наполнению информационной системы "Адресный регистр" акиматов городов и районов;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разработка нормативно-правовых и правовых актов в рамках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исполнение и организация исполнения поручений, актов акимата и акима Павлодарской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разработка планов деятельности государственного учреждения "Управление архитектуры и градостроительства Павлодарской области";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установление и постоянное развитие связей с общественностью через средства массовой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в интересах местного государственного управления иных полномочий, возлагаемых на местные исполнительные органы законодательством Республики Казахстан.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учреждения "Управление архитектуры и градостроительства Павлодарской области"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Руководство государственным учреждением "Управление архитектуры и градостроительства Павлодарской области" осуществляется первым руководителем, который несет персональную ответственность за выполнение задач, возложенных на государственное учреждение "Управление архитектуры и градостроительства Павлодарской области", и осуществление им своих функций.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Первый руководитель государственного учреждения "Управление архитектуры и градостроительства Павлодарской области" назначается на должность и освобождается от должности акимом области в соответствии с действующим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Полномочия первого руководителя государственного учреждения "Управление архитектуры и градостроительства Павлодарской области":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организует работу государственного учреждения "Управление архитектуры и градостроительства Павлодарской области", осуществляет руководство его деятельностью;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определяет функции и полномочия работников структурных подразделений государственного учреждения "Управление архитектуры и градостроительства Павлодарской области";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назначает на должности и освобождает от должностей работников государственного учреждения "Управление архитектуры и градостроительства Павлодарской области" в соответствии с действующим законодательством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осуществляет в порядке, установленном законодательством Республики Казахстан, поощрение работников государственного учреждения "Управление архитектуры и градостроительства Павлодарской области", оказание материальной помощи, наложение на них дисциплинарных взысканий;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издает приказы и дает указания по вопросам, входящим в его компетенцию, обязательные для выполнения всеми работниками государственного учреждения "Управление архитектуры и градостроительства Павлодарской области";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утверждает Положения о структурных подразделениях государственного учреждения "Управление архитектуры и градостроительства Павлодарской области", должностные инструкции его работников;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представляет государственное учреждение "Управление архитектуры и градостроительства Павлодарской области" во всех государственных органах и иных организациях независимо от форм собственности в соответствии с действующим законодательством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обеспечивает разработку структуры государственного учреждения "Управление архитектуры и градостроительства Павлодарской области";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утверждает перспективные и текущие планы работы государственного учреждения "Управление архитектуры и градостроительства Павлодарской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противодействует коррупции и несет за это персональную ответственность.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государственного учреждения "Управление архитектуры и градостроительства Павлодарской области" в период его отсутствия осуществляется лицом, его замещающим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Взаимоотношения между государственным учреждением "Управление архитектуры и градостроительства Павлодарской области" и уполномоченным органом по управлению коммунальным имуществом (местным исполнительным органом) регулируются 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Взаимоотношения между государственным учреждением "Управление архитектуры и градостроительства Павлодарской области и уполномоченным органом соответствующей отрасли (местным исполнительным органом) регулируются 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Взаимоотношения между администрацией государственного учреждения "Управление архитектуры и градостроительства Павлодарской области" и его трудовым коллективом определяются в соответствии с законодательством Республики Казахстан о государственной службе, Трудовым законодательством и коллективным договором.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учреждения "Управление архитектуры и градостроительства Павлодарской области"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Государственное учреждение "Управление архитектуры и градостроительства Павлодарской области"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"Управление архитектуры и градостроительства Павлодарской области"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Имущество, закрепленное за государственным учреждением "Управление архитектуры и градостроительства Павлодарской области", относится к областной коммунальной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Государственное учреждение "Управление архитектуры и градостроительства Павлодарской области"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учреждения "Управление архитектуры и градостроительства Павлодарской области"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Реорганизация и упразднение государственного учреждения "Управление архитектуры и градостроительства Павлодарской области" осуществляются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При ликвидации государственного учреждения "Управление архитектуры и градостроительства Павлодарской области" имущество, оставшееся после удовлетворения требований кредиторов, остается в областной коммунальной собственности.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апреля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115/1</w:t>
            </w:r>
          </w:p>
        </w:tc>
      </w:tr>
    </w:tbl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постановлений акимата Павлодарской области, подлежащих отмене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Постановление акимата Павлодарской области от 16 февраля 2018 года № 52/1 "Об утверждении Положения о государственном учреждении "Управление архитектуры и градостроительства Павлодарской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Постановление акимата Павлодарской области от 16 июля 2019 года № 214/2 "О внесении изменения в постановление акимата Павлодарской области от 16 февраля 2018 года № 52/1 "Об утверждении Положения о государственном учреждении "Управление архитектуры и градостроительства Павлодарской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Постановление акимата Павлодарской области от 25 марта 2021 года № 85/3 "О внесении изменения в постановление акимата Павлодарской области от 16 февраля 2018 года № 52/1 "Об утверждении Положения о государственном учреждении "Управление архитектуры и градостроительства Павлодарской области".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