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3dd6" w14:textId="e243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14 июля 2022 года № 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Положение о Департаменте по чрезвычайным ситуациям области Абай Министерства по чрезвычайным ситуациям Республики Казахстан согласно приложению 5-1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Положение о Департаменте по чрезвычайным ситуациям области Жетісу Министерства по чрезвычайным ситуациям Республики Казахстан согласно приложению 12-1 к настоящему приказу;";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Положение о Департаменте по чрезвычайным ситуациям области Ұлытау Министерства по чрезвычайным ситуациям Республики Казахстан согласно приложению 21-1 к настоящему приказу;";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Положение Департамента Комитета промышленной безопасности Министерства по чрезвычайным ситуациям Республики Казахстан по области Абай согласно приложению 24-1 к настоящему приказу;";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Положение Департамента Комитета промышленной безопасности Министерства по чрезвычайным ситуациям Республики Казахстан по области Жетісу согласно приложению 30-1 к настоящему приказу;";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38-1)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Положение Департамент Комитета промышленной безопасности Министерства по чрезвычайным ситуациям Республики Казахстан по области Ұлытау согласно приложению 38-1 к настоящему приказу.";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индекс 040800, Алматинская область, город Қонаев, микрорайон 20, улица Комсомольская, строение 1.";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индекс 161200, Туркестанская область, город Туркестан, микрорайон Жаңа Қала, улица 13, строение 23.";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21-1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24-1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индекс 040800, Алматинская область, город Қонаев, микрорайон 20, улица Комсомольская, строение 1.";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30-1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38-1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ситуациям, руководителям департаментов Комитета промышленной безопасности областей Абай, Жетісу и Ұлытау, начальникам департаментов по чрезвычайным ситуациям Алматинской и Туркестанской областей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территориальных органов в органах юстиции в установленном законодательством Республики Казахстан порядке.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 чрезвычайным ситуациям области Абай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чрезвычайным ситуациям Республики Казахстан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Абай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А.Козбагарова, 38.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 чрезвычайным ситуациям области Абай Министерства по чрезвычайным ситуациям Республики Казахстан".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территории области;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 и подразделений органов гражданской защиты;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аварийно-спасательных и неотложных работ при чрезвычайных ситуациях;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ситуационно-кризисного центра в пределах своей компетенции;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пропаганда знаний, обучения населения и специалистов в сфере гражданской защиты;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в области пожарной безопасности;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за готовностью пожарных подразделений в населенных пунктах и на объектах к борьбе с пожарами;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соблюдением правил безопасности на водоемах;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 и юридическим лицам предписаний за несоблюдения правил безопасности на водоемах;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участие, в пределах своей компетенции, в работе областного штаба по борьбе с терроризмом;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областной Антитеррористической комиссии;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ведение специального учета военнообязанных, назначенных на должности рядового и начальствующего состава органов гражданской защиты и снятых в установленном порядке с воинского учета по области;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18"/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ступень выше воинских и специальных званий, предусмотренных занимаемой штатной должностью;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Департамента, районных Управлений по чрезвычайным ситуациям, за исключением сотрудников, вопросы трудовых отношений которых отнесены к номенклатуре Министерства;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 назначению на должности руководителей государственных учреждений, находящихся в ведении Департамента в соответствии с утвержденной Министром номенклатурой;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предоставленных прав применяет меры поощрения и налагает дисциплинарные взыскания на сотрудников Департамента, государственных учреждений, находящихся в ведении Департамента в порядке установленном законодательством Республики Казахстан;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классную квалификацию сотрудников и военнослужащих Департамента и Служб пожаротушения и аварийно-спасательных работ;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вносит в Министерство представления о присвоении первых специальных званий среднего и старшего начальствующего состава, очередных специальных званий старшего начальствующего состава и зачислении в кадры органов гражданской защиты, первого воинского звания офицерского состава;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меры, направленные на противодействие коррупции в Департаменте, государственных учреждений, находящихся в ведении Департамента и несет персональную ответственность за реализацию антикоррупционных мер;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привлекает к ответственности сотрудников Департамента, государственных учреждений, находящихся в ведении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предоставляет на утверждение в Министерство ежегодный план работы Департамента;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планы работ структурных подразделений Департамента, районных Управлений по чрезвычайным ситуациям, государственных учреждений, находящихся в ведении Департамента;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иные полномочия в соответствии с законодательством Республики Казахстан. 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52"/>
    <w:bookmarkStart w:name="z17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7"/>
    <w:bookmarkStart w:name="z17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 чрезвычайным ситуациям области Жетісу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чрезвычайным ситуациям Республики Казахстан</w:t>
      </w:r>
    </w:p>
    <w:bookmarkStart w:name="z19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Жетісу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040000, область Жетісу, город Талдыкорган, улица Ш. Уалиханова, дом 179.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области Жетісу Министерства по чрезвычайным ситуациям Республики Казахстан".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3"/>
    <w:bookmarkStart w:name="z20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территории области;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 и подразделений органов гражданской защиты;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аварийно-спасательных и неотложных работ при чрезвычайных ситуациях;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ситуационно-кризисного центра в пределах своей компетенции;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пропаганда знаний, обучения населения и специалистов в сфере гражданской защиты;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в области пожарной безопасности;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за готовностью пожарных подразделений в населенных пунктах и на объектах к борьбе с пожарами;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соблюдением правил безопасности на водоемах;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 и юридическим лицам предписаний за несоблюдения правил безопасности на водоемах;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участие, в пределах своей компетенции, в работе областного штаба по борьбе с терроризмом;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областной Антитеррористической комиссии;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ведение специального учета военнообязанных, назначенных на должности рядового и начальствующего состава органов гражданской защиты и снятых в установленном порядке с воинского учета по области;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46"/>
    <w:bookmarkStart w:name="z27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ступень выше воинских и специальных званий, предусмотренных занимаемой штатной должностью;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Департамента, районных Управлений по чрезвычайным ситуациям, за исключением сотрудников, вопросы трудовых отношений которых отнесены к номенклатуре Министерства;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 назначению на должности руководителей государственных учреждений, находящихся в ведении Департамента в соответствии с утвержденной Министром номенклатурой;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предоставленных прав применяет меры поощрения и налагает дисциплинарные взыскания на сотрудников Департамента, государственных учреждений, находящихся в ведении Департамента в порядке установленном законодательством Республики Казахстан;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классную квалификацию сотрудников и военнослужащих Департамента и Служб пожаротушения и аварийно-спасательных работ;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вносит в Министерство представления о присвоении первых специальных званий среднего и старшего начальствующего состава, очередных специальных званий старшего начальствующего состава и зачислении в кадры органов гражданской защиты, первого воинского звания офицерского состава;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меры, направленные на противодействие коррупции в Департаменте, государственных учреждений, находящихся в ведении Департамента и несет персональную ответственность за реализацию антикоррупционных мер;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привлекает к ответственности сотрудников Департамента, государственных учреждений, находящихся в ведении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предоставляет на утверждение в Министерство ежегодный план работы Департамента;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планы работ структурных подразделений Департамента, районных Управлений по чрезвычайным ситуациям, государственных учреждений, находящихся в ведении Департамента;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иные полномочия в соответствии с законодательством Республики Казахстан. 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80"/>
    <w:bookmarkStart w:name="z31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5"/>
    <w:bookmarkStart w:name="z31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 чрезвычайным ситуациям области Ұлытау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</w:t>
      </w:r>
    </w:p>
    <w:bookmarkStart w:name="z33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8"/>
    <w:bookmarkStart w:name="z3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области Ұлытау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89"/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100600, область Ұлытау, город Жезказган, ул. Тарадая, 6.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области Ұлытау Министерства по чрезвычайным ситуациям Республики Казахстан".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99"/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1"/>
    <w:bookmarkStart w:name="z34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04"/>
    <w:bookmarkStart w:name="z3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защиты;</w:t>
      </w:r>
    </w:p>
    <w:bookmarkEnd w:id="305"/>
    <w:bookmarkStart w:name="z3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06"/>
    <w:bookmarkStart w:name="z3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07"/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8"/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309"/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законодательством порядке, от государственных органов, организаций, их должностных лиц и граждан необходимую информацию и сведения;</w:t>
      </w:r>
    </w:p>
    <w:bookmarkEnd w:id="310"/>
    <w:bookmarkStart w:name="z3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и осуществлять в установленном порядке защиту в судах интересов Департамента;</w:t>
      </w:r>
    </w:p>
    <w:bookmarkEnd w:id="311"/>
    <w:bookmarkStart w:name="z3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совещания, семинары, конференции по вопросам, входящим в компетенцию Департамента;</w:t>
      </w:r>
    </w:p>
    <w:bookmarkEnd w:id="312"/>
    <w:bookmarkStart w:name="z3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служебные расследования по фактам нарушений служебной деятельности и исполнительской дисциплины, устанавливать, анализировать их причины и принимать меры по недопущению нарушений;</w:t>
      </w:r>
    </w:p>
    <w:bookmarkEnd w:id="313"/>
    <w:bookmarkStart w:name="z3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14"/>
    <w:bookmarkStart w:name="z3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распоряжение на задействование системы оповещения города при проведении технических проверок системы оповещения области и учений по гражданской защите;</w:t>
      </w:r>
    </w:p>
    <w:bookmarkEnd w:id="315"/>
    <w:bookmarkStart w:name="z3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16"/>
    <w:bookmarkStart w:name="z3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действующими законодательными актами.</w:t>
      </w:r>
    </w:p>
    <w:bookmarkEnd w:id="317"/>
    <w:bookmarkStart w:name="z3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гражданской защиты, функционирования и дальнейшего развития территориальной подсистемы государственной системы гражданской защиты;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территории области;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характера;</w:t>
      </w:r>
    </w:p>
    <w:bookmarkEnd w:id="322"/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боевой и мобилизационной готовности Департамента и подразделений органов гражданской защиты;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местный исполнительный орган по вопросам в сфере гражданской защиты, входящих в компетенцию местного исполнительного органа;</w:t>
      </w:r>
    </w:p>
    <w:bookmarkEnd w:id="324"/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информационно-аналитической деятельности в сфере гражданской защиты;</w:t>
      </w:r>
    </w:p>
    <w:bookmarkEnd w:id="325"/>
    <w:bookmarkStart w:name="z3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экстренной медицинской и психологической помощи населению, находящемуся в зоне чрезвычайной ситуации природного и техногенного характера, обеспечение сохранения, восстановления и реабилитации здоровья участников ликвидации чрезвычайных ситуаций;</w:t>
      </w:r>
    </w:p>
    <w:bookmarkEnd w:id="326"/>
    <w:bookmarkStart w:name="z3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 пределах своей компетенции в составе комиссии расследования аварий, бедствий и катастроф, приведших к возникновению чрезвычайных ситуаций;</w:t>
      </w:r>
    </w:p>
    <w:bookmarkEnd w:id="327"/>
    <w:bookmarkStart w:name="z3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мобилизация материально-технические ресурсы организаций при ликвидации чрезвычайных ситуаций в соответствии с действующим законодательством;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в Министерство и в местный исполнительный орган для определения потребности в средствах гражданской защиты;</w:t>
      </w:r>
    </w:p>
    <w:bookmarkEnd w:id="329"/>
    <w:bookmarkStart w:name="z37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постановки на учет и снятие с учета защитных сооружений;</w:t>
      </w:r>
    </w:p>
    <w:bookmarkEnd w:id="330"/>
    <w:bookmarkStart w:name="z3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плана мероприятий по подготовке органов управления и сил гражданской защиты;</w:t>
      </w:r>
    </w:p>
    <w:bookmarkEnd w:id="331"/>
    <w:bookmarkStart w:name="z3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и внесение его на утверждение начальнику гражданской обороны – акиму области;</w:t>
      </w:r>
    </w:p>
    <w:bookmarkEnd w:id="332"/>
    <w:bookmarkStart w:name="z3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планов гражданской обороны районов области;</w:t>
      </w:r>
    </w:p>
    <w:bookmarkEnd w:id="333"/>
    <w:bookmarkStart w:name="z37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действий по ликвидации чрезвычайных ситуаций местного масштаба и представление их на утверждение акиму области;</w:t>
      </w:r>
    </w:p>
    <w:bookmarkEnd w:id="334"/>
    <w:bookmarkStart w:name="z3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планов действий по ликвидации чрезвычайных ситуаций районов города;</w:t>
      </w:r>
    </w:p>
    <w:bookmarkEnd w:id="335"/>
    <w:bookmarkStart w:name="z3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Комитет по гражданской обороне и воинским частям по определению структуры планов гражданской обороны и планов действий по ликвидации чрезвычайных ситуаций;</w:t>
      </w:r>
    </w:p>
    <w:bookmarkEnd w:id="336"/>
    <w:bookmarkStart w:name="z37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Комитет по гражданской обороне и воинским частям по объемам и содержанию инженерно-технических мероприятий Гражданской обороны;</w:t>
      </w:r>
    </w:p>
    <w:bookmarkEnd w:id="337"/>
    <w:bookmarkStart w:name="z3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начальнику гражданской обороны – акиму области по созданию запасных (городских, загородных), вспомогательных и подвижных пунктов управления;</w:t>
      </w:r>
    </w:p>
    <w:bookmarkEnd w:id="338"/>
    <w:bookmarkStart w:name="z3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охраны от пожаров территорий населенных пунктов и особо важных объектов государственной собственности;</w:t>
      </w:r>
    </w:p>
    <w:bookmarkEnd w:id="339"/>
    <w:bookmarkStart w:name="z3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добровольных противопожарных формирований;</w:t>
      </w:r>
    </w:p>
    <w:bookmarkEnd w:id="340"/>
    <w:bookmarkStart w:name="z3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по предупреждению чрезвычайных ситуаций;</w:t>
      </w:r>
    </w:p>
    <w:bookmarkEnd w:id="341"/>
    <w:bookmarkStart w:name="z3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паспортов безопасности и каталогов угроз чрезвычайных ситуаций природного и техногенного характера области, городов и районов;</w:t>
      </w:r>
    </w:p>
    <w:bookmarkEnd w:id="342"/>
    <w:bookmarkStart w:name="z3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в местный исполнительный орган об объявлении чрезвычайной ситуации природного и техногенного характера акимом области при чрезвычайных ситуациях местного масштаба;</w:t>
      </w:r>
    </w:p>
    <w:bookmarkEnd w:id="343"/>
    <w:bookmarkStart w:name="z38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аварийно-спасательных и неотложных работ при чрезвычайных ситуациях;</w:t>
      </w:r>
    </w:p>
    <w:bookmarkEnd w:id="344"/>
    <w:bookmarkStart w:name="z38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водно-спасательных и водолазно-поисковых работ;</w:t>
      </w:r>
    </w:p>
    <w:bookmarkEnd w:id="345"/>
    <w:bookmarkStart w:name="z3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противопожарных и аварийно-спасательных служб и формирований на территории области;</w:t>
      </w:r>
    </w:p>
    <w:bookmarkEnd w:id="346"/>
    <w:bookmarkStart w:name="z38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проведение профилактической работы, направленной на предупреждение чрезвычайных ситуаций на водоемах;</w:t>
      </w:r>
    </w:p>
    <w:bookmarkEnd w:id="347"/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развитие в пределах своей компетенции систем управления, оповещения и связи и поддержание их в готовности к использованию на территории области совместно с местным исполнительным органом;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49"/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и функционирования единой дежурно-диспетчерской службы "112" на территории области;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взаимодействия автоматизированных систем мониторинга с единой дежурно-диспетчерской службой "112" на территории области;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функционирования корпоративной информационно-коммуникационной системы государственной системы гражданской защиты, ситуационно-кризисного центра в пределах своей компетенции;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пропаганда знаний, обучения населения и специалистов в сфере гражданской защиты;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программы последующей подготовки добровольных пожарных;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в области пожарной безопасности;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в области гражданской обороны;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за готовностью пожарных подразделений в населенных пунктах и на объектах к борьбе с пожарами;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соблюдением правил безопасности на водоемах;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гражданам, должностным и юридическим лицам предписаний об устранении выявленных нарушений и проведению мероприятий по предотвращению пожаров;</w:t>
      </w:r>
    </w:p>
    <w:bookmarkEnd w:id="361"/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гражданам и юридическим лицам предписаний за несоблюдения правил безопасности на водоемах;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направление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в Министерство по совершенствованию системы национальной безопасности в пределах своей компетенции;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участие, в пределах своей компетенции, в работе областного штаба по борьбе с терроризмом;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участие, в пределах своей компетенции, в работе областной Антитеррористической комиссии;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ведение специального учета военнообязанных, назначенных на должности рядового и начальствующего состава органов гражданской защиты и снятых в установленном порядке с воинского учета по области;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внесение предложений в Министерство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досудебное расследование по уголовным правонарушениям, отнесенным к компетенции органов государственной противопожарной службы;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74"/>
    <w:bookmarkStart w:name="z41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 при организации его деятельности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Департамента;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Департамента в государственных органах и иных организациях;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награждению особо отличившихся сотрудников Департамента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ступень выше воинских и специальных званий, предусмотренных занимаемой штатной должностью;</w:t>
      </w:r>
    </w:p>
    <w:bookmarkEnd w:id="382"/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единую кадровую политику;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политики, формируемой Министерством, выполняет акты и поручения Министра;</w:t>
      </w:r>
    </w:p>
    <w:bookmarkEnd w:id="384"/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информационно-аналитическое, организационно-правовое, мобилизационное, материально-техническое и финансовое обеспечение деятельности Департамента;</w:t>
      </w:r>
    </w:p>
    <w:bookmarkEnd w:id="385"/>
    <w:bookmarkStart w:name="z4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общее руководство деятельностью дисциплинарной и аттестационной, а также конкурсной комиссий по отбору кандидатов на занятие вакантных должностей Департамента;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имени Департамента заключает договоры;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имени Департамента выдает доверенности;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государственных закупок товаров, работ и услуг Департамента на соответствующий период;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и планы Департамента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Министром;</w:t>
      </w:r>
    </w:p>
    <w:bookmarkEnd w:id="392"/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компетенции, издает приказы и дает указания, обязательные для исполнения всеми работниками Департамента;</w:t>
      </w:r>
    </w:p>
    <w:bookmarkEnd w:id="393"/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на должности и освобождает от должностей сотрудников Департамента, районных Управлений по чрезвычайным ситуациям, за исключением сотрудников, вопросы трудовых отношений которых отнесены к номенклатуре Министерства;</w:t>
      </w:r>
    </w:p>
    <w:bookmarkEnd w:id="394"/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 назначению на должности руководителей государственных учреждений, находящихся в ведении Департамента в соответствии с утвержденной Министром номенклатурой;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предоставленных прав применяет меры поощрения и налагает дисциплинарные взыскания на сотрудников Департамента, государственных учреждений, находящихся в ведении Департамента в порядке установленном законодательством Республики Казахстан;</w:t>
      </w:r>
    </w:p>
    <w:bookmarkEnd w:id="396"/>
    <w:bookmarkStart w:name="z4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своевременное и качественное исполнение контрольных документов, обращений физических и юридических лиц, документов с грифом секретности и "Для служебного пользования";</w:t>
      </w:r>
    </w:p>
    <w:bookmarkEnd w:id="397"/>
    <w:bookmarkStart w:name="z4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первые и очередные специальные звания лицам рядового и младшего начальствующего состава,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398"/>
    <w:bookmarkStart w:name="z44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классную квалификацию сотрудников и военнослужащих Департамента и Служб пожаротушения и аварийно-спасательных работ;</w:t>
      </w:r>
    </w:p>
    <w:bookmarkEnd w:id="399"/>
    <w:bookmarkStart w:name="z44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вносит в Министерство представления о присвоении первых специальных званий среднего и старшего начальствующего состава, очередных специальных званий старшего начальствующего состава и зачислении в кадры органов гражданской защиты, первого воинского звания офицерского состава;</w:t>
      </w:r>
    </w:p>
    <w:bookmarkEnd w:id="400"/>
    <w:bookmarkStart w:name="z44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положения о структурных подразделениях, должностные (функциональные) обязанности сотрудников структурных подразделений Департамента, Управлений по чрезвычайным ситуациям;</w:t>
      </w:r>
    </w:p>
    <w:bookmarkEnd w:id="401"/>
    <w:bookmarkStart w:name="z44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меры, направленные на противодействие коррупции в Департаменте, государственных учреждений, находящихся в ведении Департамента и несет персональную ответственность за реализацию антикоррупционных мер;</w:t>
      </w:r>
    </w:p>
    <w:bookmarkEnd w:id="402"/>
    <w:bookmarkStart w:name="z44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привлекает к ответственности сотрудников Департамента, государственных учреждений, находящихся в ведении Департамента,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403"/>
    <w:bookmarkStart w:name="z44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предоставляет на утверждение в Министерство ежегодный план работы Департамента;</w:t>
      </w:r>
    </w:p>
    <w:bookmarkEnd w:id="404"/>
    <w:bookmarkStart w:name="z44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планы работ структурных подразделений Департамента, районных Управлений по чрезвычайным ситуациям, государственных учреждений, находящихся в ведении Департамента;</w:t>
      </w:r>
    </w:p>
    <w:bookmarkEnd w:id="405"/>
    <w:bookmarkStart w:name="z44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иные полномочия в соответствии с законодательством Республики Казахстан. </w:t>
      </w:r>
    </w:p>
    <w:bookmarkEnd w:id="406"/>
    <w:bookmarkStart w:name="z44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7"/>
    <w:bookmarkStart w:name="z45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408"/>
    <w:bookmarkStart w:name="z45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09"/>
    <w:bookmarkStart w:name="z45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10"/>
    <w:bookmarkStart w:name="z45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1"/>
    <w:bookmarkStart w:name="z45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412"/>
    <w:bookmarkStart w:name="z45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3"/>
    <w:bookmarkStart w:name="z45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14"/>
    <w:bookmarkStart w:name="z45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промышленной безопасности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 по области Абай</w:t>
      </w:r>
    </w:p>
    <w:bookmarkStart w:name="z46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6"/>
    <w:bookmarkStart w:name="z47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Абай"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 и осуществляет руководство в области промышленной безопасности.</w:t>
      </w:r>
    </w:p>
    <w:bookmarkEnd w:id="417"/>
    <w:bookmarkStart w:name="z47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418"/>
    <w:bookmarkStart w:name="z47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образца.</w:t>
      </w:r>
    </w:p>
    <w:bookmarkEnd w:id="419"/>
    <w:bookmarkStart w:name="z47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20"/>
    <w:bookmarkStart w:name="z47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21"/>
    <w:bookmarkStart w:name="z47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22"/>
    <w:bookmarkStart w:name="z47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23"/>
    <w:bookmarkStart w:name="z47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Козбагарова, дом № 38.</w:t>
      </w:r>
    </w:p>
    <w:bookmarkEnd w:id="424"/>
    <w:bookmarkStart w:name="z47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Абай".</w:t>
      </w:r>
    </w:p>
    <w:bookmarkEnd w:id="425"/>
    <w:bookmarkStart w:name="z47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6"/>
    <w:bookmarkStart w:name="z4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27"/>
    <w:bookmarkStart w:name="z48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28"/>
    <w:bookmarkStart w:name="z48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429"/>
    <w:bookmarkStart w:name="z483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30"/>
    <w:bookmarkStart w:name="z48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надзора в области промышленной безопасности.</w:t>
      </w:r>
    </w:p>
    <w:bookmarkEnd w:id="431"/>
    <w:bookmarkStart w:name="z48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32"/>
    <w:bookmarkStart w:name="z48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по соблюдению требований законодательства в области промышленной безопасности;</w:t>
      </w:r>
    </w:p>
    <w:bookmarkEnd w:id="433"/>
    <w:bookmarkStart w:name="z48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434"/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435"/>
    <w:bookmarkStart w:name="z48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Казахстан;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440"/>
    <w:bookmarkStart w:name="z49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446"/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7"/>
    <w:bookmarkStart w:name="z50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448"/>
    <w:bookmarkStart w:name="z50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449"/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51"/>
    <w:bookmarkStart w:name="z50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452"/>
    <w:bookmarkStart w:name="z50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453"/>
    <w:bookmarkStart w:name="z50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454"/>
    <w:bookmarkStart w:name="z50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455"/>
    <w:bookmarkStart w:name="z50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456"/>
    <w:bookmarkStart w:name="z51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457"/>
    <w:bookmarkStart w:name="z51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проверку знаний (экзаменов) руководителей юридических лиц, декларирующих промышленную безопасность, а также членов постоянно действующий экзаменационных комиссий указанных юридических лиц;</w:t>
      </w:r>
    </w:p>
    <w:bookmarkEnd w:id="458"/>
    <w:bookmarkStart w:name="z51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на опасных производственных объектах;</w:t>
      </w:r>
    </w:p>
    <w:bookmarkEnd w:id="459"/>
    <w:bookmarkStart w:name="z5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комиссии по проведению контрольных и приемочных испытаний взрывчатых веществ и изделий на их основе; </w:t>
      </w:r>
    </w:p>
    <w:bookmarkEnd w:id="460"/>
    <w:bookmarkStart w:name="z51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организовывает и проводит техническое расследование случаев утрат взрывчатых веществ и изделий на их основе совместно с заинтересованными государственными органами в пределах своей компетенции;</w:t>
      </w:r>
    </w:p>
    <w:bookmarkEnd w:id="461"/>
    <w:bookmarkStart w:name="z5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опасными производственными объектами и организациями, эксплуатирующими опасные технические устройства, профессиональными аварийно-спасательными службами в области промышленной безопасности, юридическими лицами, аттестованными на право проведения работ в области промышленной безопасности, требований промышленной безопасности; </w:t>
      </w:r>
    </w:p>
    <w:bookmarkEnd w:id="462"/>
    <w:bookmarkStart w:name="z51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обследования, диагностирования, технологических сооружений опасных производственных объектов, технических освидетельствований опасных технических устройств;</w:t>
      </w:r>
    </w:p>
    <w:bookmarkEnd w:id="463"/>
    <w:bookmarkStart w:name="z51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 </w:t>
      </w:r>
    </w:p>
    <w:bookmarkEnd w:id="464"/>
    <w:bookmarkStart w:name="z51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465"/>
    <w:bookmarkStart w:name="z51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466"/>
    <w:bookmarkStart w:name="z52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467"/>
    <w:bookmarkStart w:name="z52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68"/>
    <w:bookmarkStart w:name="z52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проект эксплуатации пространства недр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69"/>
    <w:bookmarkStart w:name="z52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проверочных листов, критериев оценки степени риска в области промышленной безопасности в соответствии с Предпринимательским кодексом Республики Казахстан;</w:t>
      </w:r>
    </w:p>
    <w:bookmarkEnd w:id="470"/>
    <w:bookmarkStart w:name="z52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разработке полугодовых графиков проведения проверок в области промышленной безопасности в соответствии с Предпринимательским кодексом Республики Казахстан;</w:t>
      </w:r>
    </w:p>
    <w:bookmarkEnd w:id="471"/>
    <w:bookmarkStart w:name="z52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472"/>
    <w:bookmarkStart w:name="z52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пределах компетенции Департамента;</w:t>
      </w:r>
    </w:p>
    <w:bookmarkEnd w:id="473"/>
    <w:bookmarkStart w:name="z52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составе комиссии по уничтожению взрывчатых материалов совместно с компетентными органами;</w:t>
      </w:r>
    </w:p>
    <w:bookmarkEnd w:id="474"/>
    <w:bookmarkStart w:name="z52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участвует в комиссии по ликвидации последствий операций по разведке на участке разведки (его части)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75"/>
    <w:bookmarkStart w:name="z52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участвует в комиссии по ликвидации последствий операций по добыче на участке добычи (его части)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76"/>
    <w:bookmarkStart w:name="z53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участвует в комиссии по консервации участка недр добычи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77"/>
    <w:bookmarkStart w:name="z53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участвует в комиссии по ликвидации последствий операций по использованию пространства недр,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78"/>
    <w:bookmarkStart w:name="z53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79"/>
    <w:bookmarkStart w:name="z53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480"/>
    <w:bookmarkStart w:name="z53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81"/>
    <w:bookmarkStart w:name="z53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– Главный государственный инспектор по государственному надзору в области промышленной безопасности по области Абай назначается на должность и освобождается от должности в соответствии с законодательством Республики Казахстан.</w:t>
      </w:r>
    </w:p>
    <w:bookmarkEnd w:id="482"/>
    <w:bookmarkStart w:name="z53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83"/>
    <w:bookmarkStart w:name="z53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надзору в области промышленной безопасности по области Абай:</w:t>
      </w:r>
    </w:p>
    <w:bookmarkEnd w:id="484"/>
    <w:bookmarkStart w:name="z53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485"/>
    <w:bookmarkStart w:name="z53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486"/>
    <w:bookmarkStart w:name="z54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487"/>
    <w:bookmarkStart w:name="z54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488"/>
    <w:bookmarkStart w:name="z54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489"/>
    <w:bookmarkStart w:name="z54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490"/>
    <w:bookmarkStart w:name="z54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491"/>
    <w:bookmarkStart w:name="z54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492"/>
    <w:bookmarkStart w:name="z54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493"/>
    <w:bookmarkStart w:name="z54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494"/>
    <w:bookmarkStart w:name="z54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495"/>
    <w:bookmarkStart w:name="z54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496"/>
    <w:bookmarkStart w:name="z55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497"/>
    <w:bookmarkStart w:name="z55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498"/>
    <w:bookmarkStart w:name="z55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 и организацию документооборота;</w:t>
      </w:r>
    </w:p>
    <w:bookmarkEnd w:id="499"/>
    <w:bookmarkStart w:name="z5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00"/>
    <w:bookmarkStart w:name="z55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01"/>
    <w:bookmarkStart w:name="z55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законодательством.</w:t>
      </w:r>
    </w:p>
    <w:bookmarkEnd w:id="502"/>
    <w:bookmarkStart w:name="z55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03"/>
    <w:bookmarkStart w:name="z55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4"/>
    <w:bookmarkStart w:name="z55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05"/>
    <w:bookmarkStart w:name="z55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06"/>
    <w:bookmarkStart w:name="z560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07"/>
    <w:bookmarkStart w:name="z56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промышленной безопасности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 по области Жетісу</w:t>
      </w:r>
    </w:p>
    <w:bookmarkStart w:name="z57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9"/>
    <w:bookmarkStart w:name="z57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Жетісу"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 и осуществляет руководство в области промышленной безопасности.</w:t>
      </w:r>
    </w:p>
    <w:bookmarkEnd w:id="510"/>
    <w:bookmarkStart w:name="z57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511"/>
    <w:bookmarkStart w:name="z57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образца.</w:t>
      </w:r>
    </w:p>
    <w:bookmarkEnd w:id="512"/>
    <w:bookmarkStart w:name="z57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13"/>
    <w:bookmarkStart w:name="z57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14"/>
    <w:bookmarkStart w:name="z57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15"/>
    <w:bookmarkStart w:name="z58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16"/>
    <w:bookmarkStart w:name="z58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040000, область Жетісу, город Талдыкорган, улица Каратальская, дом № 141.</w:t>
      </w:r>
    </w:p>
    <w:bookmarkEnd w:id="517"/>
    <w:bookmarkStart w:name="z58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Жетісу".</w:t>
      </w:r>
    </w:p>
    <w:bookmarkEnd w:id="518"/>
    <w:bookmarkStart w:name="z58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19"/>
    <w:bookmarkStart w:name="z58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20"/>
    <w:bookmarkStart w:name="z58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21"/>
    <w:bookmarkStart w:name="z58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522"/>
    <w:bookmarkStart w:name="z587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23"/>
    <w:bookmarkStart w:name="z58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надзора в области промышленной безопасности.</w:t>
      </w:r>
    </w:p>
    <w:bookmarkEnd w:id="524"/>
    <w:bookmarkStart w:name="z5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5"/>
    <w:bookmarkStart w:name="z59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по соблюдению требований законодательства в области промышленной безопасности;</w:t>
      </w:r>
    </w:p>
    <w:bookmarkEnd w:id="526"/>
    <w:bookmarkStart w:name="z5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527"/>
    <w:bookmarkStart w:name="z59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528"/>
    <w:bookmarkStart w:name="z59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529"/>
    <w:bookmarkStart w:name="z59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530"/>
    <w:bookmarkStart w:name="z59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Казахстан;</w:t>
      </w:r>
    </w:p>
    <w:bookmarkEnd w:id="531"/>
    <w:bookmarkStart w:name="z59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532"/>
    <w:bookmarkStart w:name="z59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533"/>
    <w:bookmarkStart w:name="z59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34"/>
    <w:bookmarkStart w:name="z59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535"/>
    <w:bookmarkStart w:name="z60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536"/>
    <w:bookmarkStart w:name="z60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537"/>
    <w:bookmarkStart w:name="z60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538"/>
    <w:bookmarkStart w:name="z60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539"/>
    <w:bookmarkStart w:name="z60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0"/>
    <w:bookmarkStart w:name="z60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541"/>
    <w:bookmarkStart w:name="z60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542"/>
    <w:bookmarkStart w:name="z60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543"/>
    <w:bookmarkStart w:name="z60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544"/>
    <w:bookmarkStart w:name="z60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545"/>
    <w:bookmarkStart w:name="z61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546"/>
    <w:bookmarkStart w:name="z61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547"/>
    <w:bookmarkStart w:name="z61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548"/>
    <w:bookmarkStart w:name="z61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549"/>
    <w:bookmarkStart w:name="z61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550"/>
    <w:bookmarkStart w:name="z61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проверку знаний (экзаменов) руководителей юридических лиц, декларирующих промышленную безопасность, а также членов постоянно действующий экзаменационных комиссий указанных юридических лиц;</w:t>
      </w:r>
    </w:p>
    <w:bookmarkEnd w:id="551"/>
    <w:bookmarkStart w:name="z61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на опасных производственных объектах;</w:t>
      </w:r>
    </w:p>
    <w:bookmarkEnd w:id="552"/>
    <w:bookmarkStart w:name="z61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комиссии по проведению контрольных и приемочных испытаний взрывчатых веществ и изделий на их основе; </w:t>
      </w:r>
    </w:p>
    <w:bookmarkEnd w:id="553"/>
    <w:bookmarkStart w:name="z61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организовывает и проводит техническое расследование случаев утрат взрывчатых веществ и изделий на их основе совместно с заинтересованными государственными органами в пределах своей компетенции;</w:t>
      </w:r>
    </w:p>
    <w:bookmarkEnd w:id="554"/>
    <w:bookmarkStart w:name="z61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опасными производственными объектами и организациями, эксплуатирующими опасные технические устройства, профессиональными аварийно-спасательными службами в области промышленной безопасности, юридическими лицами, аттестованными на право проведения работ в области промышленной безопасности, требований промышленной безопасности; </w:t>
      </w:r>
    </w:p>
    <w:bookmarkEnd w:id="555"/>
    <w:bookmarkStart w:name="z62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обследования, диагностирования, технологических сооружений опасных производственных объектов, технических освидетельствований опасных технических устройств;</w:t>
      </w:r>
    </w:p>
    <w:bookmarkEnd w:id="556"/>
    <w:bookmarkStart w:name="z62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 </w:t>
      </w:r>
    </w:p>
    <w:bookmarkEnd w:id="557"/>
    <w:bookmarkStart w:name="z62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558"/>
    <w:bookmarkStart w:name="z62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559"/>
    <w:bookmarkStart w:name="z62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560"/>
    <w:bookmarkStart w:name="z62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561"/>
    <w:bookmarkStart w:name="z62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проект эксплуатации пространства недр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проверочных листов, критериев оценки степени риска в области промышленной безопасности в соответствии с Предпринимательским кодексом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разработке полугодовых графиков проведения проверок в области промышленной безопасности в соответствии с Предпринимательским кодексом Республики Казахстан;</w:t>
      </w:r>
    </w:p>
    <w:bookmarkStart w:name="z62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563"/>
    <w:bookmarkStart w:name="z63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пределах компетенции Департамента;</w:t>
      </w:r>
    </w:p>
    <w:bookmarkEnd w:id="564"/>
    <w:bookmarkStart w:name="z63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составе комиссии по уничтожению взрывчатых материалов совместно с компетентными органами;</w:t>
      </w:r>
    </w:p>
    <w:bookmarkEnd w:id="565"/>
    <w:bookmarkStart w:name="z63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участвует в комиссии по ликвидации последствий операций по разведке на участке разведки (его части)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566"/>
    <w:bookmarkStart w:name="z63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участвует в комиссии по ликвидации последствий операций по добыче на участке добычи (его части)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567"/>
    <w:bookmarkStart w:name="z63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участвует в комиссии по консервации участка недр добычи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568"/>
    <w:bookmarkStart w:name="z63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участвует в комиссии по ликвидации последствий операций по использованию пространства недр,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569"/>
    <w:bookmarkStart w:name="z63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70"/>
    <w:bookmarkStart w:name="z63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71"/>
    <w:bookmarkStart w:name="z63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72"/>
    <w:bookmarkStart w:name="z63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– Главный государственный инспектор по государственному надзору в области промышленной безопасности по области Жетісу назначается на должность и освобождается от должности в соответствии с законодательством Республики Казахстан.</w:t>
      </w:r>
    </w:p>
    <w:bookmarkEnd w:id="573"/>
    <w:bookmarkStart w:name="z64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74"/>
    <w:bookmarkStart w:name="z64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надзору в области промышленной безопасности по области Жетісу:</w:t>
      </w:r>
    </w:p>
    <w:bookmarkEnd w:id="575"/>
    <w:bookmarkStart w:name="z64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576"/>
    <w:bookmarkStart w:name="z64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577"/>
    <w:bookmarkStart w:name="z64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578"/>
    <w:bookmarkStart w:name="z64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579"/>
    <w:bookmarkStart w:name="z64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580"/>
    <w:bookmarkStart w:name="z64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581"/>
    <w:bookmarkStart w:name="z64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582"/>
    <w:bookmarkStart w:name="z64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583"/>
    <w:bookmarkStart w:name="z65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584"/>
    <w:bookmarkStart w:name="z65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585"/>
    <w:bookmarkStart w:name="z65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586"/>
    <w:bookmarkStart w:name="z65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587"/>
    <w:bookmarkStart w:name="z65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588"/>
    <w:bookmarkStart w:name="z65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589"/>
    <w:bookmarkStart w:name="z65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 и организацию документооборота;</w:t>
      </w:r>
    </w:p>
    <w:bookmarkEnd w:id="590"/>
    <w:bookmarkStart w:name="z65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91"/>
    <w:bookmarkStart w:name="z65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92"/>
    <w:bookmarkStart w:name="z65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законодательством.</w:t>
      </w:r>
    </w:p>
    <w:bookmarkEnd w:id="593"/>
    <w:bookmarkStart w:name="z66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94"/>
    <w:bookmarkStart w:name="z66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5"/>
    <w:bookmarkStart w:name="z66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96"/>
    <w:bookmarkStart w:name="z66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7"/>
    <w:bookmarkStart w:name="z664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98"/>
    <w:bookmarkStart w:name="z66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Департамента Комитета промышленной безопасности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 по области Ұлытау</w:t>
      </w:r>
    </w:p>
    <w:bookmarkStart w:name="z677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0"/>
    <w:bookmarkStart w:name="z67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Ұлытау"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 осуществляет руководство в области промышленной безопасности.</w:t>
      </w:r>
    </w:p>
    <w:bookmarkEnd w:id="601"/>
    <w:bookmarkStart w:name="z67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02"/>
    <w:bookmarkStart w:name="z68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образца.</w:t>
      </w:r>
    </w:p>
    <w:bookmarkEnd w:id="603"/>
    <w:bookmarkStart w:name="z68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04"/>
    <w:bookmarkStart w:name="z68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05"/>
    <w:bookmarkStart w:name="z68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06"/>
    <w:bookmarkStart w:name="z68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07"/>
    <w:bookmarkStart w:name="z68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100600, область Ұлытау, город Жезказган, улица Чехова, дом № 3.</w:t>
      </w:r>
    </w:p>
    <w:bookmarkEnd w:id="608"/>
    <w:bookmarkStart w:name="z68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области Ұлытау".</w:t>
      </w:r>
    </w:p>
    <w:bookmarkEnd w:id="609"/>
    <w:bookmarkStart w:name="z68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10"/>
    <w:bookmarkStart w:name="z68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11"/>
    <w:bookmarkStart w:name="z68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12"/>
    <w:bookmarkStart w:name="z69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613"/>
    <w:bookmarkStart w:name="z69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14"/>
    <w:bookmarkStart w:name="z69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надзора в области промышленной безопасности.</w:t>
      </w:r>
    </w:p>
    <w:bookmarkEnd w:id="615"/>
    <w:bookmarkStart w:name="z69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16"/>
    <w:bookmarkStart w:name="z69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по соблюдению требований законодательства в области промышленной безопасности;</w:t>
      </w:r>
    </w:p>
    <w:bookmarkEnd w:id="617"/>
    <w:bookmarkStart w:name="z69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физических и юридических лиц необходимую информацию и материалы;</w:t>
      </w:r>
    </w:p>
    <w:bookmarkEnd w:id="618"/>
    <w:bookmarkStart w:name="z69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безопасности;</w:t>
      </w:r>
    </w:p>
    <w:bookmarkEnd w:id="619"/>
    <w:bookmarkStart w:name="z69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620"/>
    <w:bookmarkStart w:name="z69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621"/>
    <w:bookmarkStart w:name="z69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Казахстан;</w:t>
      </w:r>
    </w:p>
    <w:bookmarkEnd w:id="622"/>
    <w:bookmarkStart w:name="z70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взаимодействие с другими государственными органами, местными исполнительными органами и организациями;</w:t>
      </w:r>
    </w:p>
    <w:bookmarkEnd w:id="623"/>
    <w:bookmarkStart w:name="z70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624"/>
    <w:bookmarkStart w:name="z70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625"/>
    <w:bookmarkStart w:name="z70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соответствующие решения по вопросам, входящим в компетенцию Департамента;</w:t>
      </w:r>
    </w:p>
    <w:bookmarkEnd w:id="626"/>
    <w:bookmarkStart w:name="z70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приказы, поручения руководства Министерства и Комитета, в пределах своей компетенции;</w:t>
      </w:r>
    </w:p>
    <w:bookmarkEnd w:id="627"/>
    <w:bookmarkStart w:name="z70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628"/>
    <w:bookmarkStart w:name="z70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правовую, консультативную и практическую помощь в пределах компетенции;</w:t>
      </w:r>
    </w:p>
    <w:bookmarkEnd w:id="629"/>
    <w:bookmarkStart w:name="z70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действующими законодательными актами Республики Казахстан.</w:t>
      </w:r>
    </w:p>
    <w:bookmarkEnd w:id="630"/>
    <w:bookmarkStart w:name="z70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1"/>
    <w:bookmarkStart w:name="z70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632"/>
    <w:bookmarkStart w:name="z71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компетенции;</w:t>
      </w:r>
    </w:p>
    <w:bookmarkEnd w:id="633"/>
    <w:bookmarkStart w:name="z71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634"/>
    <w:bookmarkStart w:name="z71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635"/>
    <w:bookmarkStart w:name="z71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организации и проведения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636"/>
    <w:bookmarkStart w:name="z71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37"/>
    <w:bookmarkStart w:name="z71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638"/>
    <w:bookmarkStart w:name="z71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639"/>
    <w:bookmarkStart w:name="z71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640"/>
    <w:bookmarkStart w:name="z71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за исключением опасных технических устройств на объектах социальной инфраструктуры;</w:t>
      </w:r>
    </w:p>
    <w:bookmarkEnd w:id="641"/>
    <w:bookmarkStart w:name="z71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проверку знаний (экзаменов) руководителей юридических лиц, декларирующих промышленную безопасность, а также членов постоянно действующий экзаменационных комиссий указанных юридических лиц;</w:t>
      </w:r>
    </w:p>
    <w:bookmarkEnd w:id="642"/>
    <w:bookmarkStart w:name="z72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на опасных производственных объектах;</w:t>
      </w:r>
    </w:p>
    <w:bookmarkEnd w:id="643"/>
    <w:bookmarkStart w:name="z72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комиссии по проведению контрольных и приемочных испытаний взрывчатых веществ и изделий на их основе; </w:t>
      </w:r>
    </w:p>
    <w:bookmarkEnd w:id="644"/>
    <w:bookmarkStart w:name="z72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организовывает и проводит техническое расследование случаев утрат взрывчатых веществ и изделий на их основе совместно с заинтересованными государственными органами в пределах своей компетенции;</w:t>
      </w:r>
    </w:p>
    <w:bookmarkEnd w:id="645"/>
    <w:bookmarkStart w:name="z72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опасными производственными объектами и организациями, эксплуатирующими опасные технические устройства, профессиональными аварийно-спасательными службами в области промышленной безопасности, юридическими лицами, аттестованными на право проведения работ в области промышленной безопасности, требований промышленной безопасности; </w:t>
      </w:r>
    </w:p>
    <w:bookmarkEnd w:id="646"/>
    <w:bookmarkStart w:name="z72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обследования, диагностирования, технологических сооружений опасных производственных объектов, технических освидетельствований опасных технических устройств;</w:t>
      </w:r>
    </w:p>
    <w:bookmarkEnd w:id="647"/>
    <w:bookmarkStart w:name="z72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 </w:t>
      </w:r>
    </w:p>
    <w:bookmarkEnd w:id="648"/>
    <w:bookmarkStart w:name="z72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649"/>
    <w:bookmarkStart w:name="z72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650"/>
    <w:bookmarkStart w:name="z72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безопасности;</w:t>
      </w:r>
    </w:p>
    <w:bookmarkEnd w:id="651"/>
    <w:bookmarkStart w:name="z72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согласовывает план горных работ по добыче твердых полезных ископаемых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52"/>
    <w:bookmarkStart w:name="z73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проект эксплуатации пространства недр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проверочных листов, критериев оценки степени риска в области промышленной безопасности в соответствии с Предпринимательским кодексом Республики Казахстан;</w:t>
      </w:r>
    </w:p>
    <w:bookmarkStart w:name="z73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разработке полугодовых графиков проведения проверок в области промышленной безопасности в соответствии с Предпринимательским кодексом Республики Казахстан;</w:t>
      </w:r>
    </w:p>
    <w:bookmarkEnd w:id="654"/>
    <w:bookmarkStart w:name="z73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разрешительный контроль соответствия заявителя квалификационным и/или разрешительным требованиям в пределах компетенции Департамента;</w:t>
      </w:r>
    </w:p>
    <w:bookmarkEnd w:id="655"/>
    <w:bookmarkStart w:name="z73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пределах компетенции Департамента;</w:t>
      </w:r>
    </w:p>
    <w:bookmarkEnd w:id="656"/>
    <w:bookmarkStart w:name="z73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составе комиссии по уничтожению взрывчатых материалов совместно с компетентными органами;</w:t>
      </w:r>
    </w:p>
    <w:bookmarkEnd w:id="657"/>
    <w:bookmarkStart w:name="z73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участвует в комиссии по ликвидации последствий операций по разведке на участке разведки (его части)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58"/>
    <w:bookmarkStart w:name="z73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участвует в комиссии по ликвидации последствий операций по добыче на участке добычи (его части)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59"/>
    <w:bookmarkStart w:name="z73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участвует в комиссии по консервации участка недр добычи твердых полезных ископаемых,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60"/>
    <w:bookmarkStart w:name="z73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участвует в комиссии по ликвидации последствий операций по использованию пространства недр,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61"/>
    <w:bookmarkStart w:name="z74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62"/>
    <w:bookmarkStart w:name="z741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63"/>
    <w:bookmarkStart w:name="z74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64"/>
    <w:bookmarkStart w:name="z74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– Главный государственный инспектор по государственному надзору в области промышленной безопасности по области Ұлытау назначается на должность и освобождается от должности в соответствии с законодательством Республики Казахстан.</w:t>
      </w:r>
    </w:p>
    <w:bookmarkEnd w:id="665"/>
    <w:bookmarkStart w:name="z74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66"/>
    <w:bookmarkStart w:name="z74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государственного инспектора по государственному надзору в области промышленной безопасности по области Ұлытау:</w:t>
      </w:r>
    </w:p>
    <w:bookmarkEnd w:id="667"/>
    <w:bookmarkStart w:name="z74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668"/>
    <w:bookmarkStart w:name="z74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669"/>
    <w:bookmarkStart w:name="z74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670"/>
    <w:bookmarkStart w:name="z74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671"/>
    <w:bookmarkStart w:name="z75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672"/>
    <w:bookmarkStart w:name="z75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673"/>
    <w:bookmarkStart w:name="z75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674"/>
    <w:bookmarkStart w:name="z75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руководителей отделов и работников Департамента;</w:t>
      </w:r>
    </w:p>
    <w:bookmarkEnd w:id="675"/>
    <w:bookmarkStart w:name="z75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676"/>
    <w:bookmarkStart w:name="z75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677"/>
    <w:bookmarkStart w:name="z75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678"/>
    <w:bookmarkStart w:name="z75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679"/>
    <w:bookmarkStart w:name="z75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680"/>
    <w:bookmarkStart w:name="z75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681"/>
    <w:bookmarkStart w:name="z76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 и организацию документооборота;</w:t>
      </w:r>
    </w:p>
    <w:bookmarkEnd w:id="682"/>
    <w:bookmarkStart w:name="z76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683"/>
    <w:bookmarkStart w:name="z76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84"/>
    <w:bookmarkStart w:name="z76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законодательством.</w:t>
      </w:r>
    </w:p>
    <w:bookmarkEnd w:id="685"/>
    <w:bookmarkStart w:name="z764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86"/>
    <w:bookmarkStart w:name="z76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7"/>
    <w:bookmarkStart w:name="z76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88"/>
    <w:bookmarkStart w:name="z76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9"/>
    <w:bookmarkStart w:name="z768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90"/>
    <w:bookmarkStart w:name="z76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