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0b03" w14:textId="dc30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положенности форменной одежды и специального обмундирования сотрудников органов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31 мая 2022 года № 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по чрезвычайным ситуациям РК от 22.08.2025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форменной одежды и специального обмундирования сотрудников органов гражданской защиты.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по чрезвычайным ситуациям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государственных закупок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декабря 2021 года № 573 "О внесении изменения в приказ Министра внутренних дел Республики Казахстан от 19 марта 2015 года № 256 "Об утверждении норм положенности форменной одежды и специального обмундирования сотрудников, осуществляющих функции по предупреждению и ликвидации чрезвычайных ситуаций природного и техногенного характера, оказанию экстренной медицинской и психологической помощи населению, сотрудников органов государственной противопожарной службы".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 № 188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положенности форменной одежды и специального обмундирования сотрудников органов гражданской защиты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по чрезвычайным ситуациям РК от 22.08.2025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Нормы положенности форменной одежды и специального обмундирования высшего начальствующего состава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- в редакции приказа Министра по чрезвычайным ситуациям РК от 14.05.2025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1. Парадная форменная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и брюки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2. Повседневная форменная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 из каракуля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Китель и брюки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форма (куртка и брюки)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3. Специальная повседневная форма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низкими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высокими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летний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4. Аксессуары, снаряжение и белье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Аксельбант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Термобелье утепленное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утепленные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парадное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 для личных вещей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Раздел 2. Нормы положенности форменной одежды и специального обмундирования мужчин старшего и среднего начальствующего состава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1. Парадная форменная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и брюки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полковников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Китель и брюки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2. Повседневная форменная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 из каракуля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полковников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Китель и брюки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форма (куртка и брюки)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3. Специальная повседневная форма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низкими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высокими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летний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4. Аксессуары, снаряжение и белье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Аксельбант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Термобелье утепленное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Термоноски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парадное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 для личных вещей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Раздел 3. Нормы положенности форменной одежды и специального обмундирования женщин старшего и среднего начальствующего состава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1. Парадная форменная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и юбка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полковников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юбка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2. Повседневная форменная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из каракуля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полковников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юбка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форма (куртка и юбка)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3. Специальная повседневная форма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низкими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высокими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летний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4. Аксессуары, снаряжение и белье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Аксельбант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Термобелье утепленное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Термоноски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парадное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 для личных вещей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Раздел 4. Нормы положенности форменной одежды и специального обмундирования мужчин младшего начальствующего и рядового состава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1. Парадная форменная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Китель и брюки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2. Специальная повседневная форма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низкими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высокими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летний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3. Аксессуары, снаряжение и белье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Аксельбант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Термобелье утепленное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Термоноски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парадное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5. Нормы положенности форменной одежды и специального обмундирования женщин младшего начальствующего и рядового состава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1. Парадная форменная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юбка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2. Специальная повседневная форма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низкими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высокими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летний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3. Аксессуары, снаряжение и белье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Аксельбант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Термобелье утепленное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Термоноски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парадное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6. Нормы положенности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1. Начальникам департаментов, управлений, отделов, отрядов и их заместителям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пожарного – комбинезон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Подшлемник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пятипалые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 с крагами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спасательный пожарный с карабином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Кобура поясная для топора пожарного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пожарная (шлем)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2. Начальникам пожарных частей и их заместителям, начальникам отдельных постов, начальникам караулов (смены) оперативным дежурным по городу и отряду, лицам, входящим в штаб по тушению пожаров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пожарного комбинезон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выдается начальникам пожарных частей и их заместителям, начальникам караулов (смены)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одежды пожарного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Подшлемник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пятипалые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 с крагами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спасательный пожарный с карабином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Кобура поясная для топора пожарного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пожарная (шлем)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Водонепроницаемый костюм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выдается начальникам пожарных частей и их заместителям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3. Командирам отделений, старшим пожарным-спасателям, старшим пожарным, пожарным-спасателям, пожарным, старшим водителям, водителям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одежды пожарного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Подшлемник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пятипалые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 с крагами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спасательный пожарный с карабином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пожарная (шлем)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пожарного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Кобура поясная для топора пожарного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Водонепроницаемый костюм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выдается старшим водителям и водителям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Раздел 7. Нормы положенности форменной одежды и специального обмундирования курсантов организаций образования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1. Парадная форменная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Китель и брюки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2. Спортивная форменная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тренировочный спортивный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3. Специальная повседневная форма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низкими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высокими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Обувь зимняя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летний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4. Аксессуары, снаряжение и белье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Аксельбант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Галстук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Ремень парадный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Поясной ремень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парадное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Рюкзак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полевая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Термобелье утепленное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Термоноски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казарменные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Подворотничок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Носовой платок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банное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ножное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Раздел 8. Нормы положенности форменной одежды и специального обмундирования курсантов-девушек организаций образования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1. Парадная форменная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юбка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Подраздел 2. Спортивная форменная одежда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тренировочный спортивный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3. Специальная повседневная форма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низкими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высокими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летний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4. Аксессуары, снаряжение и белье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Аксельбант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Галстук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Ремень парадный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Поясной ремень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утепленные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парадное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Рюкзак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полевая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Термобелье утепленное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Термоноски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казарменные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Подворотничок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Носовой платок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банное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ножное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Раздел 9. Нормы положенности инвентарного и специального имущества курсантов организаций образования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1. Теплые вещи и специальное обмундирование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Тулуп (полушубок) из нагольной шубной овчины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наружный неподвижный пост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выдаются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20 % численности курсантов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на валенки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 утепленные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Светоотражающий жилет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выдаются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12 % численности курсантов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Сигнальный жезл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Сигнальный фонарь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выдаются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6 % численности курсантов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Водонепроницаемый костюм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50 % численности курсантов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2. Постельные принадлежности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 верхние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