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f037" w14:textId="4b4f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снабжения мебелью, снаряжением, бумагой, инвентарем, оборудованием, спортивным и хозяйственным имуществом Министерства по чрезвычайным ситуациям Республики Казахстан и его подведомственных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24 мая 2022 года № 169. Отменен приказом и.о. Министра по чрезвычайным ситуациям Республики Казахстан от 29 апреля 2025 года № 165.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и.о. Министра по чрезвычайным ситуациям РК от 29.04.2025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мебелью, снаряжением, бумагой, инвентарем, оборудованием, спортивным и хозяйственным имуществом Министерства по чрезвычайным ситуациям Республики Казахстан и его подведомственных организаций.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и государственных закупок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по чрезвычайным ситуациям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2022 года № 169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снабжения мебелью, снаряжением, бумагой, инвентарем, оборудованием, спортивным и хозяйственным имуществом Министерства по чрезвычайным ситуациям Республики Казахстан и его подведомственных организаций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1. Для служебных помещений органов гражданской защиты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имущества, инвентаря и инструмента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Кабинеты Министра, заместителей министра, руководителя аппарата, председателей комитетов, начальников ДЧС, ДПБ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руководителям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 с флагштоком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руководителям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Видеоплеер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Диспенсер для воды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туалетной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руководителям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комната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кабина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резиновый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Министра, заместителей министра, руководителя аппарата, председателей комитетов, начальников ДЧС, ДПБ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ковровая (ковер)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Ситуационный зал ЦУКС МЧС 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 с флагштоком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Конференц-стол для заседаний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президиума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5 посадочных мест)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ряд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Лестница-стремянка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оперативной группы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 опер. группы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зал. опер. группы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зал. опер. группы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зал. опер. группы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 опер. группы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Ситуационный зал УКС территориальных подразделений МЧС 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 с флагштоком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Конференц-стол для заседаний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 (на 10 посадочных мест)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президиума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 (на 3 посадочных мест)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Ситуационный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источник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Лестница-стремянка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отдыха оперативной группы и дежурной части ЦУКС, УКС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Двухъярусные кровати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матрасом)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кабина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приема пищи ЦУКС, УКС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 чайник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гарнитур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Дежурно-диспетчерская служба ЦУКС, УКС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сейф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Конференц-стол для заседаний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10 посадочных мест)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Кабинеты заместителей председателей комитетов, начальников и заместителей начальников департаментов МЧС РК, заместителей начальников ДЧС, ДПБ областей, городов республиканского значения, столицы и руководителей самостоятельных управлений МЧС 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начальников ДЧС, ДПБ областей, городов республиканского значения, столицы и начальников самостоятельных управлений МЧС 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Кабинеты начальников управлений, отделов МЧС РК, ДЧС, ДПБ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Кабинеты сотрудников аппаратов МЧС РК, ДЧС, ДПБ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Кабинет психо-эмоциональной релаксации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Полумягкие стулья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"Мультипсихометр" психодиагностическая комплексная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Портативные видео очки, содержащие релаксационный аудиовидеоконтент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релаксационное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Аудиовизуальный стимулятор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Затемнение на окна (ролл-шторы)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Релаксационный ландшафт с водой и подачей воздуха для снятия психологического напряжения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для упражнений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Аудиопрограммы для аутотренинга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и проекционный экран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релаксационных и стимулирующих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для психолога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Кабинеты начальников и заместителей начальников государственных учреждений МЧС 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начальникам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 с флагштоком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начальникам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офисная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сотрудников государственных учреждений МЧС 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для занятий личного состава государственных учреждений МЧС 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аудиторный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Комната для хранения архива и документации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Душевая и ванная комнаты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Занавески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раздевалку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грязной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раздевалку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раздевалку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Рабочая комната (техперсонала)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12. Комната дезинфекционной обработки одежды и белья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дезинфекционная пароформалиновая электрическая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13. Комната заведующего хозяйства и кладовщика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14. Кладовая постельного белья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Ларь для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15. Склад твердого инвентаря, канцелярских, хозяйственных и прочих принадлежностей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стационарная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16. Комната водительского состава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17. Кабинет медработника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картотечный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18. Имущество по обеспечению оперативного резерва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 сотрудников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штабная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подсобного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отопительная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Биотуалет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сотрудников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 полевой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сотрудников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источник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раскладной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сотрудников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раскладной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 для внешнего освещения периметра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Резервным имуществом обеспечиваются сводные отряды подразделений органов гражданской защиты и организаций образования, а также весь личный состав, задействованный в случаях осложнения оперативной обстановки, возникновения кризисных ситуаций и введения чрезвычайного положения.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2. Для организаций образования Министерства по чрезвычайным ситуациям Республики Казахстан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имущества, инвентаря и инструмента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Учебные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(аудитории)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 для преподавателя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 (аудиторию)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преподавателя, полумягкий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 (аудиторию)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аудиторные двухместные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 (аудиторию)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 (аудиторию)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Шторы с механизированным приводом для затемнения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 (аудиторию)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кабинеты и лаборатории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преподавателя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преподавателя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Шторы с механизированным приводом для затемнения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Доска классная настенная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Доска классная переносная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Лекционные залы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заседания (президиума)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кинопроекционного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мягкие для президиума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Киноэкран переносной для демонстрации учебных фильмов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с механизированным приводом для затемнения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Кафедра-трибуна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Витрины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Витрины пристенные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почтовые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Диапроектор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Счетное библиотечное устройство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Стеллажи универсальные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книг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кафедра для выдачи книг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Подъемно-поворотные стулья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Разделители книг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книг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Лестницы-стремянки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Машина для сшивания документов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Нумератор полуавтоматический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канцелярский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Штатив для экрана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Этажерка журнальная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Этажерка газетная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Эпидиаскоп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Экран переносной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Читальный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Витрины универсальные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Витрины пристенные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аудиторные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квадратных метра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стол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кафедра для выдачи книг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преподавателей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Громкоговоритель динамический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стол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Служебные кабинеты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(заместителя, помощника) организации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начальникам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флаг Республики Казахстан с флагштоком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начальникам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двухтумбовый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для заседаний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рабочее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начальников факультетов, кафедр, циклов и их заместителей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Громкоговоритель динамический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полумягкие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двухтумбовый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Кресло рабочее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географическая Республики Казахстан,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начальников отделов и их заместителей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географическая Республики Казахстан,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кабинеты отделов и служб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посетителей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психологической работы для подготовки специалистов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психологов и полиграфологов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техническое оборудование выявляющее достоверность информации (полиграф)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кресло для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чехол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психодиагностический 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металлический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психо-эмоциональной релаксации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"Мультипсихометр" психодиагностическая комплексная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Портативное видео очки, содержащие релаксационный аудиовидеоконтент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релаксационное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Аудиовизуальный стимулятор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комната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Интерактивная доска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Затемнение на окна (ролл-шторы)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Релаксационный ландшафт с водой и подачей воздуха для снятия психологического напряжения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для упражнений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Аудиопрограммы для аутотренинга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и проекционный экран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релаксационных и стимулирующих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для психолога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Клубные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Фойе-вестибюль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 мест зала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Диваны 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журнальный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Стулья полумягкие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полумягкое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(актовый)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зрителя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дверные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дверь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оркестра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Кондиционер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президиума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сцену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президиума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сцену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Кафедра-трибуна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сцену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Артистические комнаты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оркестровые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Оркестровые тарелки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баритон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альт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тенор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Пюпитры концертные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малый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Альт-хорн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Домбра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Домбра-прима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 -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 - кобыз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таяк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концертный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 для вокала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акустических эффектов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Микшерный пульт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со стойкой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фотоаппарат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Конференц-микрофон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костюм мужской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костюм женский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оркестр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Общежития курсантов и слушателей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Спальные помещения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Громкоговоритель динамический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Кровать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проживающего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проживающего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проживающего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крючок на 1 проживающего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начальника курса и его заместителя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Портьеры (жалюзи)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Кресло раздвижное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личных вещей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с плечиком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стационарные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Лестница-стремянка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бытового обслуживания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гладильная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Шкаф хозяйственный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журнальный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Стулья полумягкие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Кресло полумягкое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дисков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Настольные игры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Телевизор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Спальные комнаты для слушателей факультетов (курсов) повышения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начальствующего состава и учащихся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Вешалка настенная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Тумбочка прикроватная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прикроватные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приготовления пищи при общежитиях для учащихся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 кухонный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Бачок для пищевых отходов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для мытья полов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 для мусора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Плита газовая (электрическая) 4-конфорочная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этаж, секцию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окно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Стул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кухонный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Щетка для подметания полов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чистки обуви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мест на курс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для хранения принадлежностей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машина для чистки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стирки белья с сушильными помещениями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Стол производственный (подсобный)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бытовая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человек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для принадлежностей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эмалированный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умывания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туалетных принадлежностей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 по количеству умывальников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Зеркало настенное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 человек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3. Для подразделений органов гражданской защиты и организаций, находящихся в ведении Министерства по чрезвычайным ситуациям Республики Казахстан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органов гражданской защиты и учреждений МЧС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отпуска на 1 год на одну штатную единицу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применения, применяемого при отпуске бумаги*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Комитеты, департаменты, самостоятельные управления центрального аппарата Министерства по чрезвычайным Республики Казахстан, государственные учреждения, находящиеся в введении МЧС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и сорта, ее заменяющие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обложечная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форзацная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переплетный и сорта, его заменяющие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оберточная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факсового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чрезвычайной ситуации областей, городов республиканского значения и столицы, Департаменты Комитета промышленной безопасности областей, городов республиканского значения и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и сорта, ее заменяющие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обложечная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форзацная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переплетный и сорта, его заменяющие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оберточная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факсового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оберточная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факсового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данной норме бумагой и картоном обеспечиваются органы гражданской защиты, подразделения КПС, КГОиВЧ, КГМР, КПБ, подведомственные организации ГУ "ЦМК", ГУ "Казселезащита".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Отпускается из расчета на одного человека, на штатную численность начальствующего и рядового состава, при этом МЧС РК только на численность аппарата МЧС РК.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счет картона переплетного отпускаются картоны прессштамп калиброванный, электрокартон и другие сорта картона.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4. Для организаций образования Министерства по чрезвычайным ситуациям Республики Казахстан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отпуска в год на 1 человека из числа слушателей, курсантов и офицерам постоянного состава организаций образования МЧС РК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применения, применяемого при отпуске бумаги*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Высшим учебным заведениям МЧС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центры МЧС РК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писчая и сорта, ее заменяющие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форзацная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Бумага оберточная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обложечная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переплетный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Бумага для факсового аппарата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 для изготовления книг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Печатание учебных программ, заданий методических пособий, лекций и других документов осуществляется на бумаге, выделяемой по данной норме снабжения.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печатания научных трудов и учебных пособий. Учебным заведениям МЧС РК бумага отпускается по расчетам, в соответствии с планами издательских работ.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5. Для физической подготовки в подразделениях органов гражданской защиты Республики Казахстан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 РК, ДЧС областей, городов республиканского значения, столицы, учреждения, находящиеся в ведении МЧС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МЧС 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Спортивные снаряды и инвентарь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параллельные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Жерди к брусьям (запасные)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Турник разборный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разборная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спортивные (16,24,32 килограмм)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 разные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 спортивная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 гимнастический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Козел гимнастический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Силовой тренажер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борцовский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волейбольная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футбольных ворот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боксерские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Лапы боксерские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боксерская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боксерский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Шлемы защитные боксерские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Чучело ростовое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Трамплин на амортизаторах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беговые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Чехлы для матов гимнастических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гимнастические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 для метания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 для толкания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Копье с наконечником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мячей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лазанья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перетягивания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баскетбольные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 баскетбольные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 для борцовского ковра (запасные)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судейский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металлическая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спортивно-беговые с палками и креплениями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многослойные с палками и креплениями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к лыжным палкам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20 штук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лыжная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граммов на каждую пару лыж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Спортивная одежда и обувь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Бутсы футбольные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лыжные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беговые с шипами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тяжелоатлетические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футбольные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Гетры футбольные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Щитки футбольные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костюм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полушерстяные для лыжников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конькобежные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Рейтузы конькобежные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Гетры лыжные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лыжная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лыжные с начесом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вратарские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 вратарские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тяжелоатлетический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ковры борцовские (татами) отпускаются при наличии спортивных залов для занятий борьбой;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снаряжение для рукопашного боя выдается 1 комплект на 2 сотрудника, спортивная одежда и спортивная обувь на каждого сотрудника;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спортивные костюмы и спортивная обувь выдаются сборным командам по пожарному спорту только на период проведения соревнований.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6. Для физической подготовки в организациях образования Министерства по чрезвычайным ситуациям Республики Казахстан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Высшим учебным заведениям (на каждый курс)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центрам МЧС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Сборным командам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до 150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до 300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до 500 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 заведений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центров МЧС РК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Спортивные снаряды и инвентарь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параллельные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Жерди к брусьям (запасные)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Турник разборный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разборная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спортивные (16,24,32 килограмм)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 разные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 спортивная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 гимнастический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Козел гимнастический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борцовский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боксерские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Лапы боксерские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боксерская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боксерский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Шлемы защитные боксерские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Чучело ростовое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Трамплин на амортизаторах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волейбольная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футбольных ворот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Отпускаются по одному комплекту на каждое футбольное поле, имеющихся при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беговые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Чехлы для матов гимнастических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гимнастические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 для метания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 для толкания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6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Копье с наконечником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мячей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лазанья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перетягивания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баскетбольные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 баскетбольные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ножей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пистолетов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 для борцовского ковра (запасные)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судейский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металлическая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Снаряжение для рукопашного боя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защитный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кисти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предплечья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Накладки на голени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Налокотники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 автомата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Спортивная одежда и обувь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спортивная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Бутсы футбольные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лыжные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футбольные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Гетры футбольные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Щитки футбольные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костюм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Гетры лыжные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лыжная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лыжные с начесом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полушерстяные для лыжников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вратарские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 вратарские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тяжелоатлетический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Спортивное имущество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спортивно-беговые с палками и креплениями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Каждому курсанту организаций образования и 1 пара на 2-х слушателей организаций образования и учебных центров МЧС РК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многослойные с палками и креплениями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к лыжным палкам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20 штук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лыжная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граммов на каждую пару лыж</w:t>
            </w:r>
          </w:p>
        </w:tc>
      </w:tr>
    </w:tbl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учебным центрам МЧС РК численностью свыше 500 человек, спортивное имущество отпускается дополнительно на каждые 150 человек по норме, предусмотренной на эту численность;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спортивные костюмы и спортивная обувь выдаются сборным командам по пожарному спорту только на период проведения соревнований;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ковры борцовские (татами) отпускаются при наличии спортивных залов для занятий борьбой.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7. Положенность отпуска мыла на туалетные, санитарно-гигиенические потребности личного состава органов гражданской защиты и организаций образования Министерства по чрезвычайным ситуациям Республики Казахстан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сотрудников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отпуска мыла в месяц (грамм)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туалетные надобности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мытье в бане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санитарно-гигиенические надобности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хозяйственное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хозяйственное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Курсантам и слушателям организаций образования МЧС РК, лицам рядового и начальствующего состава органов МЧС РК, находящимся на казарменном положении в период прохождения первоначальной подготовки, переподготовки и повышения квалификации в организациях образования МЧС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Рабочим по кухне, организаций образования и учреждений МЧС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Поварам, хлеборезам, организаций образования и учреждений МЧС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Военнослужащим-специалистам, организаций образования, учреждений МЧС РК, водителям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столово-кухонной посуды и столовых приборов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человека, состоящего на довольствии</w:t>
            </w:r>
          </w:p>
        </w:tc>
      </w:tr>
    </w:tbl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мытья столово-кухонной посуды и столовых приборов мыло хозяйственное разрешается заменять синтетическими моющими средствами из расчета 50 грамм в месяц на человека.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Мыло, предусмотренное нормами на санитарно-гигиенические надобности (поварам, хлебопекам, медработникам и др.), отпускается в места коллективного пользования (к умывальникам).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 на туалетные надобности по норме, указанной в пункте 6 выдается к умывальникам по фактической потребности, но не выше 200 граммов на одного человека в месяц.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 в бане расходовать 30 граммов на одну помывку на одного человека.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8. Расход синтетических моющих порошков, мыла и кальцинированной соды в граммах на 1 килограмм сухого белья в зависимости от степени его загрязненности и жесткости воды при механической стирке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При стирке с применением синтетических стиральных порошков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белья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загрязненности белья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Синтетический стиральный порошок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Смешанный стиральный порошок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умягченной воде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жесткой воде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умягченной воде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жесткой воде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</w:tbl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При стирке с применением мыла и кальцинированной соды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белья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загрязненности белья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умягченной воде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жесткой воде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загрязненности белья характеризуется следующими показателями: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степень - слабозагрязненное белье и одежда, мало бывшее в употреблении, новые вещи;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степень - среднезагрязненное белье (с пятнами, затертыми местами - постельное белье, личные полотенца и т.п.);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степень - сильнозагрязненное белье с большим количеством пятен, сильнозатертыми местами (кухонные полотенца, заношенное белье и т.п.);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степень - особо загрязненное белье с бытовыми и производственными загрязнениями.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стирки белья четвертой степени загрязненности дополнительно к нормам расхода стиральных порошков на 1 килограмм сухого белья расходуется кальцинированная сода: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умягченной воде - по 6 граммов для белья и по 3 грамма для цветного белья;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жесткой воде - по 8 граммов для белого и по 5 граммов для цветного белья.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стирке белья ручным способом расход моющих средств на 1 килограмм сухого белья составляет: мыло хозяйственное - 20 граммов и сода кальцинированная - 12 граммов.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Мыло и сода для стирки белья отпускаются при отсутствии синтетических стиральных порошков.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жесткости воды подтверждается лабораторными анализами местных санитарно-эпидемиологических станций.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Натуральная норма 9. Расход тарной ткани, моющих средств для уборки помещений и поддержания в них санитарно-гигиенических норм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тарная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квадратных метра на 1000 квадратных 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Чистящее средство для раковин и унитазов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грамм на одну раковину или унитаз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грамм на 1 квадратный метр в день</w:t>
            </w:r>
          </w:p>
        </w:tc>
      </w:tr>
    </w:tbl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РК – Министерство по чрезвычайным ситуациям Республики Казахстан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КПС – Комитет противопожарной службы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КГОиВЧ – Комитет по гражданской обороне и воинским частям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КГМР – Комитета по государственным материальным резервам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КПБ – Комитета промышленной безопасности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ЦУКС – Центр управления в кризисных ситуациях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ДЧС – Департаменты по чрезвычайным ситуациям областей, городов республиканского значения и столицы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ДПБ – Департаменты промышленной безопасности областей, городов республиканского значения и столицы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УКС – Управления в кризисных ситуациях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"ЦМК" – Государственное учреждение "Центр медицины катастроф"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"Казселезащита" – Государственное учреждение "Казселезащита"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