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d29d" w14:textId="7cbd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19 августа 2022 года № 102.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Департаменте Бюро национальной статистики Агентства по стратегическому планированию и реформам Республики Казахстан по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Департаменте Бюро национальной статистики Агентства по стратегическому планированию и реформам Республики Казахстан по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Департаменте Бюро национальной статистики Агентства по стратегическому планированию и реформам Республики Казахстан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Департаменте Бюро национальной статистики Агентства по стратегическому планированию и реформам Республики Казахстан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Департаменте Бюро национальной статистики Агентства по стратегическому планированию и реформам Республики Казахстан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Департаменте Бюро национальной статистики Агентства по стратегическому планированию и реформам Республики Казахстан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Департаменте Бюро национальной статистики Агентства по стратегическому планированию и реформам Республики Казахстан по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Департаменте Бюро национальной статистики Агентства по стратегическому планированию и реформам Республики Казахстан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Департаменте Бюро национальной статистики Агентства по стратегическому планированию и реформам Республики Казахстан по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Положение о Департаменте Бюро национальной статистики Агентства по стратегическому планированию и реформам Республики Казахстан по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Положение о Департаменте Бюро национальной статистики Агентства по стратегическому планированию и реформам Республики Казахстан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Положение о Департаменте Бюро национальной статистики Агентства по стратегическому планированию и реформам Республики Казахстан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Положение о Департаменте Бюро национальной статистики Агентства по стратегическому планированию и реформам Республики Казахстан по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 Положение о Департаменте Бюро национальной статистики Агентства по стратегическому планированию и реформам Республики Казахстан по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 Положение о Департаменте Бюро национальной статистики Агентства по стратегическому планированию и реформам Республики Казахстан по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Положение о Департаменте Бюро национальной статистики Агентства по стратегическому планированию и реформам Республики Казахстан по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Положение о Департаменте Бюро национальной статистики Агентства по стратегическому планированию и реформам Республики Казахстан по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о Департаменте Бюро национальной статистики Агентства по стратегическому планированию и реформам Республики Казахстан по городу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 Положение о Департаменте Бюро национальной статистики Агентства по стратегическому планированию и реформам Республики Казахстан по городу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 Положение о Департаменте Бюро национальной статистики Агентства по стратегическому планированию и реформам Республики Казахстан по городу Шымкенту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приказы: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4 ноября 2020 года № 3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29 апреля 2022 года № 44 "О внесении изменения в приказ Руководителя Бюро национальной статистики Агентства по стратегическому планированию и реформам Республики Казахстан от 4 ноября 2020 года № 3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Юридическому департаменту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Территориальным подразделениям Бюро национальной статистики Агентства по стратегическому планированию и реформам Республики Казахстан в установленные сроки принять необходимые меры, вытекающие из настоящего приказа.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подписания.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области Абай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области Абай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071400, область Абай, город Семей, улица Мәңгілік Ел 25.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области Абай".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7"/>
    <w:bookmarkStart w:name="z25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48"/>
    <w:bookmarkStart w:name="z25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49"/>
    <w:bookmarkStart w:name="z25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на безвозмездной основе от респондентов первичные статистические данные;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обращаться в суд;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60"/>
    <w:bookmarkStart w:name="z22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61"/>
    <w:bookmarkStart w:name="z22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62"/>
    <w:bookmarkStart w:name="z22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63"/>
    <w:bookmarkStart w:name="z22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64"/>
    <w:bookmarkStart w:name="z22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65"/>
    <w:bookmarkStart w:name="z22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End w:id="66"/>
    <w:bookmarkStart w:name="z22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67"/>
    <w:bookmarkStart w:name="z22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68"/>
    <w:bookmarkStart w:name="z22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69"/>
    <w:bookmarkStart w:name="z22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70"/>
    <w:bookmarkStart w:name="z22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71"/>
    <w:bookmarkStart w:name="z22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72"/>
    <w:bookmarkStart w:name="z22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73"/>
    <w:bookmarkStart w:name="z22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Руководителя Бюро национальной статистики Агентства по стратегическому планированию и реформам РК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75"/>
    <w:bookmarkStart w:name="z25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76"/>
    <w:bookmarkStart w:name="z6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</w:t>
      </w:r>
    </w:p>
    <w:bookmarkEnd w:id="77"/>
    <w:bookmarkStart w:name="z6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</w:t>
      </w:r>
    </w:p>
    <w:bookmarkEnd w:id="78"/>
    <w:bookmarkStart w:name="z7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79"/>
    <w:bookmarkStart w:name="z7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80"/>
    <w:bookmarkStart w:name="z7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81"/>
    <w:bookmarkStart w:name="z7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82"/>
    <w:bookmarkStart w:name="z7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84"/>
    <w:bookmarkStart w:name="z7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85"/>
    <w:bookmarkStart w:name="z7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86"/>
    <w:bookmarkStart w:name="z8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испытание переписных листов;</w:t>
      </w:r>
    </w:p>
    <w:bookmarkEnd w:id="87"/>
    <w:bookmarkStart w:name="z8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88"/>
    <w:bookmarkStart w:name="z8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89"/>
    <w:bookmarkStart w:name="z8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пропагандировать знания по вопросам государственной статистики;</w:t>
      </w:r>
    </w:p>
    <w:bookmarkEnd w:id="90"/>
    <w:bookmarkStart w:name="z8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вести бухгалтерский учет и формировать финансовую отчетность;</w:t>
      </w:r>
    </w:p>
    <w:bookmarkEnd w:id="91"/>
    <w:bookmarkStart w:name="z8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92"/>
    <w:bookmarkStart w:name="z8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93"/>
    <w:bookmarkStart w:name="z8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94"/>
    <w:bookmarkStart w:name="z8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95"/>
    <w:bookmarkStart w:name="z8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7"/>
    <w:bookmarkStart w:name="z9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по формированию и реализации государственной политики в области государственной статистики;</w:t>
      </w:r>
    </w:p>
    <w:bookmarkEnd w:id="98"/>
    <w:bookmarkStart w:name="z9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внесение в Бюро национальной статистики предложений по формированию статистической методологии;</w:t>
      </w:r>
    </w:p>
    <w:bookmarkEnd w:id="99"/>
    <w:bookmarkStart w:name="z9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</w:t>
      </w:r>
    </w:p>
    <w:bookmarkEnd w:id="100"/>
    <w:bookmarkStart w:name="z9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101"/>
    <w:bookmarkStart w:name="z9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Start w:name="z9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03"/>
    <w:bookmarkStart w:name="z10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статистики;</w:t>
      </w:r>
    </w:p>
    <w:bookmarkEnd w:id="104"/>
    <w:bookmarkStart w:name="z22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06"/>
    <w:bookmarkStart w:name="z10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08"/>
    <w:bookmarkStart w:name="z1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09"/>
    <w:bookmarkStart w:name="z10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обеспечение реализации плана мероприятий по проведению национальной переписи;</w:t>
      </w:r>
    </w:p>
    <w:bookmarkEnd w:id="110"/>
    <w:bookmarkStart w:name="z10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11"/>
    <w:bookmarkStart w:name="z10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12"/>
    <w:bookmarkStart w:name="z11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13"/>
    <w:bookmarkStart w:name="z11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14"/>
    <w:bookmarkStart w:name="z11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</w:t>
      </w:r>
    </w:p>
    <w:bookmarkEnd w:id="115"/>
    <w:bookmarkStart w:name="z11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116"/>
    <w:bookmarkStart w:name="z11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 и структуры отделов по подготовке и проведению национальных переписей;</w:t>
      </w:r>
    </w:p>
    <w:bookmarkEnd w:id="117"/>
    <w:bookmarkStart w:name="z267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положения отдела по подготовке и проведению национальных переписей и должностных инструкций работников данного отдела;</w:t>
      </w:r>
    </w:p>
    <w:bookmarkEnd w:id="118"/>
    <w:bookmarkStart w:name="z11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19"/>
    <w:bookmarkStart w:name="z11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20"/>
    <w:bookmarkStart w:name="z11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21"/>
    <w:bookmarkStart w:name="z11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списание по согласованию с Бюро национальной статистики имущества Департамента;</w:t>
      </w:r>
    </w:p>
    <w:bookmarkEnd w:id="122"/>
    <w:bookmarkStart w:name="z22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проведение анализа и выявление системных проблем поднимаемых заявителями;</w:t>
      </w:r>
    </w:p>
    <w:bookmarkEnd w:id="123"/>
    <w:bookmarkStart w:name="z11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25"/>
    <w:bookmarkStart w:name="z12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26"/>
    <w:bookmarkStart w:name="z12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7"/>
    <w:bookmarkStart w:name="z12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8"/>
    <w:bookmarkStart w:name="z12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9"/>
    <w:bookmarkStart w:name="z12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30"/>
    <w:bookmarkStart w:name="z12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31"/>
    <w:bookmarkStart w:name="z12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32"/>
    <w:bookmarkStart w:name="z12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(работников) Департамента, за исключением сотрудников (работников),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33"/>
    <w:bookmarkStart w:name="z12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сотрудникам (работникам) Департамента, вопросы трудовых отношений которых отнесены к его компетенции;</w:t>
      </w:r>
    </w:p>
    <w:bookmarkEnd w:id="134"/>
    <w:bookmarkStart w:name="z13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35"/>
    <w:bookmarkStart w:name="z13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Департамента, вопросы трудовых отношений которых отнесены к его компетенции;</w:t>
      </w:r>
    </w:p>
    <w:bookmarkEnd w:id="136"/>
    <w:bookmarkStart w:name="z13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сотрудниками (работниками) Департамента;</w:t>
      </w:r>
    </w:p>
    <w:bookmarkEnd w:id="137"/>
    <w:bookmarkStart w:name="z1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38"/>
    <w:bookmarkStart w:name="z13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сотрудников (работников) Департамента;</w:t>
      </w:r>
    </w:p>
    <w:bookmarkEnd w:id="139"/>
    <w:bookmarkStart w:name="z13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40"/>
    <w:bookmarkStart w:name="z13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41"/>
    <w:bookmarkStart w:name="z13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сотрудников Департамента государственными и ведомственными наградами;</w:t>
      </w:r>
    </w:p>
    <w:bookmarkEnd w:id="142"/>
    <w:bookmarkStart w:name="z13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43"/>
    <w:bookmarkStart w:name="z13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44"/>
    <w:bookmarkStart w:name="z14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45"/>
    <w:bookmarkStart w:name="z14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6"/>
    <w:bookmarkStart w:name="z14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7"/>
    <w:bookmarkStart w:name="z14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Департаментом, относится к республиканской собственности.</w:t>
      </w:r>
    </w:p>
    <w:bookmarkEnd w:id="148"/>
    <w:bookmarkStart w:name="z14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9"/>
    <w:bookmarkStart w:name="z14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0"/>
    <w:bookmarkStart w:name="z14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14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Акмолинской области</w:t>
      </w:r>
    </w:p>
    <w:bookmarkEnd w:id="152"/>
    <w:bookmarkStart w:name="z14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3"/>
    <w:bookmarkStart w:name="z15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Акмолинской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54"/>
    <w:bookmarkStart w:name="z15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5"/>
    <w:bookmarkStart w:name="z15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56"/>
    <w:bookmarkStart w:name="z15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7"/>
    <w:bookmarkStart w:name="z15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8"/>
    <w:bookmarkStart w:name="z15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9"/>
    <w:bookmarkStart w:name="z15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60"/>
    <w:bookmarkStart w:name="z15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020000, Акмолинская область, город Кокшетау, проспект Нұрсұлтан Назарбаев, 73.</w:t>
      </w:r>
    </w:p>
    <w:bookmarkEnd w:id="161"/>
    <w:bookmarkStart w:name="z15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Акмолинской области".</w:t>
      </w:r>
    </w:p>
    <w:bookmarkEnd w:id="162"/>
    <w:bookmarkStart w:name="z15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3"/>
    <w:bookmarkStart w:name="z16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4"/>
    <w:bookmarkStart w:name="z16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65"/>
    <w:bookmarkStart w:name="z16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6"/>
    <w:bookmarkStart w:name="z16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67"/>
    <w:bookmarkStart w:name="z16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8"/>
    <w:bookmarkStart w:name="z25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69"/>
    <w:bookmarkStart w:name="z25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170"/>
    <w:bookmarkStart w:name="z25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2"/>
    <w:bookmarkStart w:name="z16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на безвозмездной основе от респондентов первичные статистические данные;</w:t>
      </w:r>
    </w:p>
    <w:bookmarkEnd w:id="173"/>
    <w:bookmarkStart w:name="z16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74"/>
    <w:bookmarkStart w:name="z17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75"/>
    <w:bookmarkStart w:name="z17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обращаться в суд;</w:t>
      </w:r>
    </w:p>
    <w:bookmarkEnd w:id="176"/>
    <w:bookmarkStart w:name="z17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77"/>
    <w:bookmarkStart w:name="z17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8"/>
    <w:bookmarkStart w:name="z17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79"/>
    <w:bookmarkStart w:name="z17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180"/>
    <w:bookmarkStart w:name="z17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181"/>
    <w:bookmarkStart w:name="z22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182"/>
    <w:bookmarkStart w:name="z22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183"/>
    <w:bookmarkStart w:name="z22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184"/>
    <w:bookmarkStart w:name="z22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185"/>
    <w:bookmarkStart w:name="z22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186"/>
    <w:bookmarkStart w:name="z22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End w:id="187"/>
    <w:bookmarkStart w:name="z23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188"/>
    <w:bookmarkStart w:name="z23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189"/>
    <w:bookmarkStart w:name="z23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190"/>
    <w:bookmarkStart w:name="z23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191"/>
    <w:bookmarkStart w:name="z23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192"/>
    <w:bookmarkStart w:name="z23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193"/>
    <w:bookmarkStart w:name="z23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194"/>
    <w:bookmarkStart w:name="z23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Руководителя Бюро национальной статистики Агентства по стратегическому планированию и реформам РК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196"/>
    <w:bookmarkStart w:name="z258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197"/>
    <w:bookmarkStart w:name="z17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</w:t>
      </w:r>
    </w:p>
    <w:bookmarkEnd w:id="198"/>
    <w:bookmarkStart w:name="z18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</w:t>
      </w:r>
    </w:p>
    <w:bookmarkEnd w:id="199"/>
    <w:bookmarkStart w:name="z18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200"/>
    <w:bookmarkStart w:name="z18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201"/>
    <w:bookmarkStart w:name="z18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202"/>
    <w:bookmarkStart w:name="z18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203"/>
    <w:bookmarkStart w:name="z18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205"/>
    <w:bookmarkStart w:name="z18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206"/>
    <w:bookmarkStart w:name="z19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207"/>
    <w:bookmarkStart w:name="z19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испытание переписных листов;</w:t>
      </w:r>
    </w:p>
    <w:bookmarkEnd w:id="208"/>
    <w:bookmarkStart w:name="z19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209"/>
    <w:bookmarkStart w:name="z19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210"/>
    <w:bookmarkStart w:name="z19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пропагандировать знания по вопросам государственной статистики;</w:t>
      </w:r>
    </w:p>
    <w:bookmarkEnd w:id="211"/>
    <w:bookmarkStart w:name="z19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вести бухгалтерский учет и формировать финансовую отчетность;</w:t>
      </w:r>
    </w:p>
    <w:bookmarkEnd w:id="212"/>
    <w:bookmarkStart w:name="z19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213"/>
    <w:bookmarkStart w:name="z19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214"/>
    <w:bookmarkStart w:name="z19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215"/>
    <w:bookmarkStart w:name="z19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216"/>
    <w:bookmarkStart w:name="z20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8"/>
    <w:bookmarkStart w:name="z20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по формированию и реализации государственной политики в области государственной статистики;</w:t>
      </w:r>
    </w:p>
    <w:bookmarkEnd w:id="219"/>
    <w:bookmarkStart w:name="z20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внесение в Бюро национальной статистики предложений по формированию статистической методологии;</w:t>
      </w:r>
    </w:p>
    <w:bookmarkEnd w:id="220"/>
    <w:bookmarkStart w:name="z20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</w:t>
      </w:r>
    </w:p>
    <w:bookmarkEnd w:id="221"/>
    <w:bookmarkStart w:name="z20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222"/>
    <w:bookmarkStart w:name="z20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Start w:name="z21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224"/>
    <w:bookmarkStart w:name="z21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статистики;</w:t>
      </w:r>
    </w:p>
    <w:bookmarkEnd w:id="225"/>
    <w:bookmarkStart w:name="z230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227"/>
    <w:bookmarkStart w:name="z21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229"/>
    <w:bookmarkStart w:name="z21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230"/>
    <w:bookmarkStart w:name="z21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обеспечение реализации плана мероприятий по проведению национальной переписи;</w:t>
      </w:r>
    </w:p>
    <w:bookmarkEnd w:id="231"/>
    <w:bookmarkStart w:name="z21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232"/>
    <w:bookmarkStart w:name="z22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233"/>
    <w:bookmarkStart w:name="z22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234"/>
    <w:bookmarkStart w:name="z22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235"/>
    <w:bookmarkStart w:name="z22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</w:t>
      </w:r>
    </w:p>
    <w:bookmarkEnd w:id="236"/>
    <w:bookmarkStart w:name="z22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237"/>
    <w:bookmarkStart w:name="z22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 и структуры отделов по подготовке и проведению национальных переписей;</w:t>
      </w:r>
    </w:p>
    <w:bookmarkEnd w:id="238"/>
    <w:bookmarkStart w:name="z268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положения отдела по подготовке и проведению национальных переписей и должностных инструкций работников данного отдела;</w:t>
      </w:r>
    </w:p>
    <w:bookmarkEnd w:id="239"/>
    <w:bookmarkStart w:name="z22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240"/>
    <w:bookmarkStart w:name="z22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241"/>
    <w:bookmarkStart w:name="z22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242"/>
    <w:bookmarkStart w:name="z22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списание по согласованию с Бюро национальной статистики имущества Департамента;</w:t>
      </w:r>
    </w:p>
    <w:bookmarkEnd w:id="243"/>
    <w:bookmarkStart w:name="z2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проведение анализа и выявление системных проблем поднимаемых заявителями;</w:t>
      </w:r>
    </w:p>
    <w:bookmarkEnd w:id="244"/>
    <w:bookmarkStart w:name="z23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246"/>
    <w:bookmarkStart w:name="z23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47"/>
    <w:bookmarkStart w:name="z23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48"/>
    <w:bookmarkStart w:name="z23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49"/>
    <w:bookmarkStart w:name="z23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50"/>
    <w:bookmarkStart w:name="z23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251"/>
    <w:bookmarkStart w:name="z23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252"/>
    <w:bookmarkStart w:name="z23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253"/>
    <w:bookmarkStart w:name="z23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(работников) Департамента, за исключением сотрудников (работников),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254"/>
    <w:bookmarkStart w:name="z24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сотрудникам (работникам) Департамента, вопросы трудовых отношений которых отнесены к его компетенции;</w:t>
      </w:r>
    </w:p>
    <w:bookmarkEnd w:id="255"/>
    <w:bookmarkStart w:name="z24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256"/>
    <w:bookmarkStart w:name="z24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Департамента, вопросы трудовых отношений которых отнесены к его компетенции;</w:t>
      </w:r>
    </w:p>
    <w:bookmarkEnd w:id="257"/>
    <w:bookmarkStart w:name="z24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сотрудниками (работниками) Департамента;</w:t>
      </w:r>
    </w:p>
    <w:bookmarkEnd w:id="258"/>
    <w:bookmarkStart w:name="z24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259"/>
    <w:bookmarkStart w:name="z24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сотрудников (работников) Департамента;</w:t>
      </w:r>
    </w:p>
    <w:bookmarkEnd w:id="260"/>
    <w:bookmarkStart w:name="z24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261"/>
    <w:bookmarkStart w:name="z24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262"/>
    <w:bookmarkStart w:name="z24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сотрудников Департамента государственными и ведомственными наградами;</w:t>
      </w:r>
    </w:p>
    <w:bookmarkEnd w:id="263"/>
    <w:bookmarkStart w:name="z24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264"/>
    <w:bookmarkStart w:name="z25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265"/>
    <w:bookmarkStart w:name="z25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266"/>
    <w:bookmarkStart w:name="z25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67"/>
    <w:bookmarkStart w:name="z25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68"/>
    <w:bookmarkStart w:name="z25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Департаментом, относится к республиканской собственности.</w:t>
      </w:r>
    </w:p>
    <w:bookmarkEnd w:id="269"/>
    <w:bookmarkStart w:name="z25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70"/>
    <w:bookmarkStart w:name="z25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71"/>
    <w:bookmarkStart w:name="z25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25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Актюбинской области</w:t>
      </w:r>
    </w:p>
    <w:bookmarkEnd w:id="273"/>
    <w:bookmarkStart w:name="z260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4"/>
    <w:bookmarkStart w:name="z26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Актюбинской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275"/>
    <w:bookmarkStart w:name="z26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76"/>
    <w:bookmarkStart w:name="z26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277"/>
    <w:bookmarkStart w:name="z26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78"/>
    <w:bookmarkStart w:name="z26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79"/>
    <w:bookmarkStart w:name="z26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80"/>
    <w:bookmarkStart w:name="z26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81"/>
    <w:bookmarkStart w:name="z26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030020, Актюбинская область, город Актобе, район Астана, проспект Абилкайыр хана, здание 25, нежилое помещение 1.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Руководителя Бюро национальной статистики Агентства по стратегическому планированию и реформам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Актюбинской области".</w:t>
      </w:r>
    </w:p>
    <w:bookmarkEnd w:id="283"/>
    <w:bookmarkStart w:name="z27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84"/>
    <w:bookmarkStart w:name="z27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85"/>
    <w:bookmarkStart w:name="z27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86"/>
    <w:bookmarkStart w:name="z27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87"/>
    <w:bookmarkStart w:name="z274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88"/>
    <w:bookmarkStart w:name="z27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9"/>
    <w:bookmarkStart w:name="z259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290"/>
    <w:bookmarkStart w:name="z259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291"/>
    <w:bookmarkStart w:name="z259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93"/>
    <w:bookmarkStart w:name="z27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на безвозмездной основе от респондентов первичные статистические данные;</w:t>
      </w:r>
    </w:p>
    <w:bookmarkEnd w:id="294"/>
    <w:bookmarkStart w:name="z28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295"/>
    <w:bookmarkStart w:name="z28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296"/>
    <w:bookmarkStart w:name="z28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обращаться в суд;</w:t>
      </w:r>
    </w:p>
    <w:bookmarkEnd w:id="297"/>
    <w:bookmarkStart w:name="z28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298"/>
    <w:bookmarkStart w:name="z28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99"/>
    <w:bookmarkStart w:name="z28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300"/>
    <w:bookmarkStart w:name="z28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301"/>
    <w:bookmarkStart w:name="z28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302"/>
    <w:bookmarkStart w:name="z2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303"/>
    <w:bookmarkStart w:name="z2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304"/>
    <w:bookmarkStart w:name="z2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305"/>
    <w:bookmarkStart w:name="z2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306"/>
    <w:bookmarkStart w:name="z2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307"/>
    <w:bookmarkStart w:name="z2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End w:id="308"/>
    <w:bookmarkStart w:name="z2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309"/>
    <w:bookmarkStart w:name="z2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310"/>
    <w:bookmarkStart w:name="z2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311"/>
    <w:bookmarkStart w:name="z2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312"/>
    <w:bookmarkStart w:name="z2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313"/>
    <w:bookmarkStart w:name="z2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314"/>
    <w:bookmarkStart w:name="z2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315"/>
    <w:bookmarkStart w:name="z2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Руководителя Бюро национальной статистики Агентства по стратегическому планированию и реформам РК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317"/>
    <w:bookmarkStart w:name="z259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318"/>
    <w:bookmarkStart w:name="z29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</w:t>
      </w:r>
    </w:p>
    <w:bookmarkEnd w:id="319"/>
    <w:bookmarkStart w:name="z29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</w:t>
      </w:r>
    </w:p>
    <w:bookmarkEnd w:id="320"/>
    <w:bookmarkStart w:name="z29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321"/>
    <w:bookmarkStart w:name="z29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322"/>
    <w:bookmarkStart w:name="z29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323"/>
    <w:bookmarkStart w:name="z29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324"/>
    <w:bookmarkStart w:name="z29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326"/>
    <w:bookmarkStart w:name="z30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327"/>
    <w:bookmarkStart w:name="z30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328"/>
    <w:bookmarkStart w:name="z30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испытание переписных листов;</w:t>
      </w:r>
    </w:p>
    <w:bookmarkEnd w:id="329"/>
    <w:bookmarkStart w:name="z30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330"/>
    <w:bookmarkStart w:name="z30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331"/>
    <w:bookmarkStart w:name="z30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пропагандировать знания по вопросам государственной статистики;</w:t>
      </w:r>
    </w:p>
    <w:bookmarkEnd w:id="332"/>
    <w:bookmarkStart w:name="z30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вести бухгалтерский учет и формировать финансовую отчетность;</w:t>
      </w:r>
    </w:p>
    <w:bookmarkEnd w:id="333"/>
    <w:bookmarkStart w:name="z30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334"/>
    <w:bookmarkStart w:name="z30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335"/>
    <w:bookmarkStart w:name="z30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336"/>
    <w:bookmarkStart w:name="z31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337"/>
    <w:bookmarkStart w:name="z31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9"/>
    <w:bookmarkStart w:name="z31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по формированию и реализации государственной политики в области государственной статистики;</w:t>
      </w:r>
    </w:p>
    <w:bookmarkEnd w:id="340"/>
    <w:bookmarkStart w:name="z31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внесение в Бюро национальной статистики предложений по формированию статистической методологии;</w:t>
      </w:r>
    </w:p>
    <w:bookmarkEnd w:id="341"/>
    <w:bookmarkStart w:name="z31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</w:t>
      </w:r>
    </w:p>
    <w:bookmarkEnd w:id="342"/>
    <w:bookmarkStart w:name="z31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343"/>
    <w:bookmarkStart w:name="z31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Start w:name="z32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345"/>
    <w:bookmarkStart w:name="z32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статистики;</w:t>
      </w:r>
    </w:p>
    <w:bookmarkEnd w:id="346"/>
    <w:bookmarkStart w:name="z232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</w:t>
      </w:r>
    </w:p>
    <w:bookmarkEnd w:id="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348"/>
    <w:bookmarkStart w:name="z32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350"/>
    <w:bookmarkStart w:name="z32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351"/>
    <w:bookmarkStart w:name="z32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обеспечение реализации плана мероприятий по проведению национальной переписи;</w:t>
      </w:r>
    </w:p>
    <w:bookmarkEnd w:id="352"/>
    <w:bookmarkStart w:name="z33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353"/>
    <w:bookmarkStart w:name="z33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354"/>
    <w:bookmarkStart w:name="z33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355"/>
    <w:bookmarkStart w:name="z33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356"/>
    <w:bookmarkStart w:name="z33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</w:t>
      </w:r>
    </w:p>
    <w:bookmarkEnd w:id="357"/>
    <w:bookmarkStart w:name="z33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358"/>
    <w:bookmarkStart w:name="z33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 и структуры отделов по подготовке и проведению национальных переписей;</w:t>
      </w:r>
    </w:p>
    <w:bookmarkEnd w:id="359"/>
    <w:bookmarkStart w:name="z268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положения отдела по подготовке и проведению национальных переписей и должностных инструкций работников данного отдела;</w:t>
      </w:r>
    </w:p>
    <w:bookmarkEnd w:id="360"/>
    <w:bookmarkStart w:name="z33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361"/>
    <w:bookmarkStart w:name="z33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362"/>
    <w:bookmarkStart w:name="z33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363"/>
    <w:bookmarkStart w:name="z34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списание по согласованию с Бюро национальной статистики имущества Департамента;</w:t>
      </w:r>
    </w:p>
    <w:bookmarkEnd w:id="364"/>
    <w:bookmarkStart w:name="z225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проведение анализа и выявление системных проблем поднимаемых заявителями;</w:t>
      </w:r>
    </w:p>
    <w:bookmarkEnd w:id="365"/>
    <w:bookmarkStart w:name="z34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367"/>
    <w:bookmarkStart w:name="z34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68"/>
    <w:bookmarkStart w:name="z34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69"/>
    <w:bookmarkStart w:name="z34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70"/>
    <w:bookmarkStart w:name="z34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71"/>
    <w:bookmarkStart w:name="z34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372"/>
    <w:bookmarkStart w:name="z34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373"/>
    <w:bookmarkStart w:name="z34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374"/>
    <w:bookmarkStart w:name="z35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(работников) Департамента, за исключением сотрудников (работников),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375"/>
    <w:bookmarkStart w:name="z35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сотрудникам (работникам) Департамента, вопросы трудовых отношений которых отнесены к его компетенции;</w:t>
      </w:r>
    </w:p>
    <w:bookmarkEnd w:id="376"/>
    <w:bookmarkStart w:name="z35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377"/>
    <w:bookmarkStart w:name="z35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Департамента, вопросы трудовых отношений которых отнесены к его компетенции;</w:t>
      </w:r>
    </w:p>
    <w:bookmarkEnd w:id="378"/>
    <w:bookmarkStart w:name="z35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сотрудниками (работниками) Департамента;</w:t>
      </w:r>
    </w:p>
    <w:bookmarkEnd w:id="379"/>
    <w:bookmarkStart w:name="z35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380"/>
    <w:bookmarkStart w:name="z35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сотрудников (работников) Департамента;</w:t>
      </w:r>
    </w:p>
    <w:bookmarkEnd w:id="381"/>
    <w:bookmarkStart w:name="z35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382"/>
    <w:bookmarkStart w:name="z35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383"/>
    <w:bookmarkStart w:name="z35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сотрудников Департамента государственными и ведомственными наградами;</w:t>
      </w:r>
    </w:p>
    <w:bookmarkEnd w:id="384"/>
    <w:bookmarkStart w:name="z36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385"/>
    <w:bookmarkStart w:name="z36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386"/>
    <w:bookmarkStart w:name="z36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387"/>
    <w:bookmarkStart w:name="z363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88"/>
    <w:bookmarkStart w:name="z36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89"/>
    <w:bookmarkStart w:name="z36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Департаментом, относится к республиканской собственности.</w:t>
      </w:r>
    </w:p>
    <w:bookmarkEnd w:id="390"/>
    <w:bookmarkStart w:name="z36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91"/>
    <w:bookmarkStart w:name="z367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92"/>
    <w:bookmarkStart w:name="z36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370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Алматинской области</w:t>
      </w:r>
    </w:p>
    <w:bookmarkEnd w:id="394"/>
    <w:bookmarkStart w:name="z371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5"/>
    <w:bookmarkStart w:name="z37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Алматинской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396"/>
    <w:bookmarkStart w:name="z37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97"/>
    <w:bookmarkStart w:name="z37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398"/>
    <w:bookmarkStart w:name="z37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99"/>
    <w:bookmarkStart w:name="z37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00"/>
    <w:bookmarkStart w:name="z37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01"/>
    <w:bookmarkStart w:name="z37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402"/>
    <w:bookmarkStart w:name="z37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050008, Алмалинский район, город Алматы, проспект Абая, 125.</w:t>
      </w:r>
    </w:p>
    <w:bookmarkEnd w:id="403"/>
    <w:bookmarkStart w:name="z38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Алматинской области".</w:t>
      </w:r>
    </w:p>
    <w:bookmarkEnd w:id="404"/>
    <w:bookmarkStart w:name="z38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05"/>
    <w:bookmarkStart w:name="z38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06"/>
    <w:bookmarkStart w:name="z38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07"/>
    <w:bookmarkStart w:name="z38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08"/>
    <w:bookmarkStart w:name="z385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409"/>
    <w:bookmarkStart w:name="z38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10"/>
    <w:bookmarkStart w:name="z259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411"/>
    <w:bookmarkStart w:name="z259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412"/>
    <w:bookmarkStart w:name="z259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</w:t>
      </w:r>
    </w:p>
    <w:bookmarkEnd w:id="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14"/>
    <w:bookmarkStart w:name="z39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на безвозмездной основе от респондентов первичные статистические данные;</w:t>
      </w:r>
    </w:p>
    <w:bookmarkEnd w:id="415"/>
    <w:bookmarkStart w:name="z39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416"/>
    <w:bookmarkStart w:name="z39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417"/>
    <w:bookmarkStart w:name="z39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обращаться в суд;</w:t>
      </w:r>
    </w:p>
    <w:bookmarkEnd w:id="418"/>
    <w:bookmarkStart w:name="z39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419"/>
    <w:bookmarkStart w:name="z39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20"/>
    <w:bookmarkStart w:name="z39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421"/>
    <w:bookmarkStart w:name="z39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422"/>
    <w:bookmarkStart w:name="z39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423"/>
    <w:bookmarkStart w:name="z232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424"/>
    <w:bookmarkStart w:name="z232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425"/>
    <w:bookmarkStart w:name="z232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426"/>
    <w:bookmarkStart w:name="z232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427"/>
    <w:bookmarkStart w:name="z232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428"/>
    <w:bookmarkStart w:name="z232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End w:id="429"/>
    <w:bookmarkStart w:name="z233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430"/>
    <w:bookmarkStart w:name="z233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431"/>
    <w:bookmarkStart w:name="z233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432"/>
    <w:bookmarkStart w:name="z233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433"/>
    <w:bookmarkStart w:name="z233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434"/>
    <w:bookmarkStart w:name="z233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435"/>
    <w:bookmarkStart w:name="z233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436"/>
    <w:bookmarkStart w:name="z233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Руководителя Бюро национальной статистики Агентства по стратегическому планированию и реформам РК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438"/>
    <w:bookmarkStart w:name="z259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439"/>
    <w:bookmarkStart w:name="z40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</w:t>
      </w:r>
    </w:p>
    <w:bookmarkEnd w:id="440"/>
    <w:bookmarkStart w:name="z40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</w:t>
      </w:r>
    </w:p>
    <w:bookmarkEnd w:id="441"/>
    <w:bookmarkStart w:name="z40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442"/>
    <w:bookmarkStart w:name="z40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443"/>
    <w:bookmarkStart w:name="z40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444"/>
    <w:bookmarkStart w:name="z40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445"/>
    <w:bookmarkStart w:name="z40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4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447"/>
    <w:bookmarkStart w:name="z41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448"/>
    <w:bookmarkStart w:name="z41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449"/>
    <w:bookmarkStart w:name="z41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испытание переписных листов;</w:t>
      </w:r>
    </w:p>
    <w:bookmarkEnd w:id="450"/>
    <w:bookmarkStart w:name="z41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451"/>
    <w:bookmarkStart w:name="z41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452"/>
    <w:bookmarkStart w:name="z41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пропагандировать знания по вопросам государственной статистики;</w:t>
      </w:r>
    </w:p>
    <w:bookmarkEnd w:id="453"/>
    <w:bookmarkStart w:name="z41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вести бухгалтерский учет и формировать финансовую отчетность;</w:t>
      </w:r>
    </w:p>
    <w:bookmarkEnd w:id="454"/>
    <w:bookmarkStart w:name="z41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455"/>
    <w:bookmarkStart w:name="z41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456"/>
    <w:bookmarkStart w:name="z42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457"/>
    <w:bookmarkStart w:name="z42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458"/>
    <w:bookmarkStart w:name="z42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4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0"/>
    <w:bookmarkStart w:name="z42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по формированию и реализации государственной политики в области государственной статистики;</w:t>
      </w:r>
    </w:p>
    <w:bookmarkEnd w:id="461"/>
    <w:bookmarkStart w:name="z42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внесение в Бюро национальной статистики предложений по формированию статистической методологии;</w:t>
      </w:r>
    </w:p>
    <w:bookmarkEnd w:id="462"/>
    <w:bookmarkStart w:name="z42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</w:t>
      </w:r>
    </w:p>
    <w:bookmarkEnd w:id="463"/>
    <w:bookmarkStart w:name="z42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464"/>
    <w:bookmarkStart w:name="z42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Start w:name="z43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466"/>
    <w:bookmarkStart w:name="z43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статистики;</w:t>
      </w:r>
    </w:p>
    <w:bookmarkEnd w:id="467"/>
    <w:bookmarkStart w:name="z233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</w:t>
      </w:r>
    </w:p>
    <w:bookmarkEnd w:id="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469"/>
    <w:bookmarkStart w:name="z43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471"/>
    <w:bookmarkStart w:name="z43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472"/>
    <w:bookmarkStart w:name="z44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обеспечение реализации плана мероприятий по проведению национальной переписи;</w:t>
      </w:r>
    </w:p>
    <w:bookmarkEnd w:id="473"/>
    <w:bookmarkStart w:name="z44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474"/>
    <w:bookmarkStart w:name="z44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475"/>
    <w:bookmarkStart w:name="z44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476"/>
    <w:bookmarkStart w:name="z44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477"/>
    <w:bookmarkStart w:name="z44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</w:t>
      </w:r>
    </w:p>
    <w:bookmarkEnd w:id="478"/>
    <w:bookmarkStart w:name="z44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479"/>
    <w:bookmarkStart w:name="z44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 и структуры отделов по подготовке и проведению национальных переписей;</w:t>
      </w:r>
    </w:p>
    <w:bookmarkEnd w:id="480"/>
    <w:bookmarkStart w:name="z268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положения отдела по подготовке и проведению национальных переписей и должностных инструкций работников данного отдела;</w:t>
      </w:r>
    </w:p>
    <w:bookmarkEnd w:id="481"/>
    <w:bookmarkStart w:name="z44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482"/>
    <w:bookmarkStart w:name="z44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483"/>
    <w:bookmarkStart w:name="z45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484"/>
    <w:bookmarkStart w:name="z45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списание по согласованию с Бюро национальной статистики имущества Департамента;</w:t>
      </w:r>
    </w:p>
    <w:bookmarkEnd w:id="485"/>
    <w:bookmarkStart w:name="z225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проведение анализа и выявление системных проблем поднимаемых заявителями;</w:t>
      </w:r>
    </w:p>
    <w:bookmarkEnd w:id="486"/>
    <w:bookmarkStart w:name="z45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4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488"/>
    <w:bookmarkStart w:name="z45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489"/>
    <w:bookmarkStart w:name="z45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490"/>
    <w:bookmarkStart w:name="z45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91"/>
    <w:bookmarkStart w:name="z45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92"/>
    <w:bookmarkStart w:name="z45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493"/>
    <w:bookmarkStart w:name="z45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494"/>
    <w:bookmarkStart w:name="z46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495"/>
    <w:bookmarkStart w:name="z46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(работников) Департамента, за исключением сотрудников (работников),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496"/>
    <w:bookmarkStart w:name="z46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сотрудникам (работникам) Департамента, вопросы трудовых отношений которых отнесены к его компетенции;</w:t>
      </w:r>
    </w:p>
    <w:bookmarkEnd w:id="497"/>
    <w:bookmarkStart w:name="z46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498"/>
    <w:bookmarkStart w:name="z46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Департамента, вопросы трудовых отношений которых отнесены к его компетенции;</w:t>
      </w:r>
    </w:p>
    <w:bookmarkEnd w:id="499"/>
    <w:bookmarkStart w:name="z46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сотрудниками (работниками) Департамента;</w:t>
      </w:r>
    </w:p>
    <w:bookmarkEnd w:id="500"/>
    <w:bookmarkStart w:name="z46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501"/>
    <w:bookmarkStart w:name="z46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сотрудников (работников) Департамента;</w:t>
      </w:r>
    </w:p>
    <w:bookmarkEnd w:id="502"/>
    <w:bookmarkStart w:name="z46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503"/>
    <w:bookmarkStart w:name="z46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504"/>
    <w:bookmarkStart w:name="z47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сотрудников Департамента государственными и ведомственными наградами;</w:t>
      </w:r>
    </w:p>
    <w:bookmarkEnd w:id="505"/>
    <w:bookmarkStart w:name="z47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506"/>
    <w:bookmarkStart w:name="z47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507"/>
    <w:bookmarkStart w:name="z47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508"/>
    <w:bookmarkStart w:name="z474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09"/>
    <w:bookmarkStart w:name="z47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10"/>
    <w:bookmarkStart w:name="z47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Департаментом, относится к республиканской собственности.</w:t>
      </w:r>
    </w:p>
    <w:bookmarkEnd w:id="511"/>
    <w:bookmarkStart w:name="z47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12"/>
    <w:bookmarkStart w:name="z478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13"/>
    <w:bookmarkStart w:name="z47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5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481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Атырауской области</w:t>
      </w:r>
    </w:p>
    <w:bookmarkEnd w:id="515"/>
    <w:bookmarkStart w:name="z482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6"/>
    <w:bookmarkStart w:name="z48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Атырауской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517"/>
    <w:bookmarkStart w:name="z48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18"/>
    <w:bookmarkStart w:name="z48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519"/>
    <w:bookmarkStart w:name="z48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20"/>
    <w:bookmarkStart w:name="z48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21"/>
    <w:bookmarkStart w:name="z48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22"/>
    <w:bookmarkStart w:name="z48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523"/>
    <w:bookmarkStart w:name="z49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060007, Атырауская область, город Атырау, улица Махамбета 116 "б".</w:t>
      </w:r>
    </w:p>
    <w:bookmarkEnd w:id="524"/>
    <w:bookmarkStart w:name="z49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Атырауской области".</w:t>
      </w:r>
    </w:p>
    <w:bookmarkEnd w:id="525"/>
    <w:bookmarkStart w:name="z49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26"/>
    <w:bookmarkStart w:name="z49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27"/>
    <w:bookmarkStart w:name="z49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28"/>
    <w:bookmarkStart w:name="z49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29"/>
    <w:bookmarkStart w:name="z496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530"/>
    <w:bookmarkStart w:name="z49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31"/>
    <w:bookmarkStart w:name="z260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532"/>
    <w:bookmarkStart w:name="z260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533"/>
    <w:bookmarkStart w:name="z260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</w:t>
      </w:r>
    </w:p>
    <w:bookmarkEnd w:id="5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35"/>
    <w:bookmarkStart w:name="z50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на безвозмездной основе от респондентов первичные статистические данные;</w:t>
      </w:r>
    </w:p>
    <w:bookmarkEnd w:id="536"/>
    <w:bookmarkStart w:name="z50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537"/>
    <w:bookmarkStart w:name="z50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538"/>
    <w:bookmarkStart w:name="z50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обращаться в суд;</w:t>
      </w:r>
    </w:p>
    <w:bookmarkEnd w:id="539"/>
    <w:bookmarkStart w:name="z50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540"/>
    <w:bookmarkStart w:name="z50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41"/>
    <w:bookmarkStart w:name="z50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542"/>
    <w:bookmarkStart w:name="z50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543"/>
    <w:bookmarkStart w:name="z50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544"/>
    <w:bookmarkStart w:name="z233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545"/>
    <w:bookmarkStart w:name="z234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546"/>
    <w:bookmarkStart w:name="z234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547"/>
    <w:bookmarkStart w:name="z234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548"/>
    <w:bookmarkStart w:name="z234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549"/>
    <w:bookmarkStart w:name="z234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End w:id="550"/>
    <w:bookmarkStart w:name="z234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551"/>
    <w:bookmarkStart w:name="z234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552"/>
    <w:bookmarkStart w:name="z234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553"/>
    <w:bookmarkStart w:name="z234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554"/>
    <w:bookmarkStart w:name="z234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555"/>
    <w:bookmarkStart w:name="z235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556"/>
    <w:bookmarkStart w:name="z235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557"/>
    <w:bookmarkStart w:name="z235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5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Руководителя Бюро национальной статистики Агентства по стратегическому планированию и реформам РК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559"/>
    <w:bookmarkStart w:name="z260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560"/>
    <w:bookmarkStart w:name="z51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</w:t>
      </w:r>
    </w:p>
    <w:bookmarkEnd w:id="561"/>
    <w:bookmarkStart w:name="z51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</w:t>
      </w:r>
    </w:p>
    <w:bookmarkEnd w:id="562"/>
    <w:bookmarkStart w:name="z51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563"/>
    <w:bookmarkStart w:name="z51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564"/>
    <w:bookmarkStart w:name="z51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565"/>
    <w:bookmarkStart w:name="z51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566"/>
    <w:bookmarkStart w:name="z51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5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568"/>
    <w:bookmarkStart w:name="z52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569"/>
    <w:bookmarkStart w:name="z52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570"/>
    <w:bookmarkStart w:name="z52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испытание переписных листов;</w:t>
      </w:r>
    </w:p>
    <w:bookmarkEnd w:id="571"/>
    <w:bookmarkStart w:name="z52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572"/>
    <w:bookmarkStart w:name="z52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573"/>
    <w:bookmarkStart w:name="z52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пропагандировать знания по вопросам государственной статистики;</w:t>
      </w:r>
    </w:p>
    <w:bookmarkEnd w:id="574"/>
    <w:bookmarkStart w:name="z52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вести бухгалтерский учет и формировать финансовую отчетность;</w:t>
      </w:r>
    </w:p>
    <w:bookmarkEnd w:id="575"/>
    <w:bookmarkStart w:name="z52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576"/>
    <w:bookmarkStart w:name="z53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577"/>
    <w:bookmarkStart w:name="z53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578"/>
    <w:bookmarkStart w:name="z53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579"/>
    <w:bookmarkStart w:name="z53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5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81"/>
    <w:bookmarkStart w:name="z53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по формированию и реализации государственной политики в области государственной статистики;</w:t>
      </w:r>
    </w:p>
    <w:bookmarkEnd w:id="582"/>
    <w:bookmarkStart w:name="z53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внесение в Бюро национальной статистики предложений по формированию статистической методологии;</w:t>
      </w:r>
    </w:p>
    <w:bookmarkEnd w:id="583"/>
    <w:bookmarkStart w:name="z53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</w:t>
      </w:r>
    </w:p>
    <w:bookmarkEnd w:id="584"/>
    <w:bookmarkStart w:name="z53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585"/>
    <w:bookmarkStart w:name="z53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Start w:name="z54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587"/>
    <w:bookmarkStart w:name="z54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статистики;</w:t>
      </w:r>
    </w:p>
    <w:bookmarkEnd w:id="588"/>
    <w:bookmarkStart w:name="z235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</w:t>
      </w:r>
    </w:p>
    <w:bookmarkEnd w:id="5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590"/>
    <w:bookmarkStart w:name="z54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5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592"/>
    <w:bookmarkStart w:name="z55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593"/>
    <w:bookmarkStart w:name="z55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обеспечение реализации плана мероприятий по проведению национальной переписи;</w:t>
      </w:r>
    </w:p>
    <w:bookmarkEnd w:id="594"/>
    <w:bookmarkStart w:name="z55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595"/>
    <w:bookmarkStart w:name="z55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596"/>
    <w:bookmarkStart w:name="z55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597"/>
    <w:bookmarkStart w:name="z55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598"/>
    <w:bookmarkStart w:name="z55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</w:t>
      </w:r>
    </w:p>
    <w:bookmarkEnd w:id="599"/>
    <w:bookmarkStart w:name="z55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600"/>
    <w:bookmarkStart w:name="z55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 и структуры отделов по подготовке и проведению национальных переписей;</w:t>
      </w:r>
    </w:p>
    <w:bookmarkEnd w:id="601"/>
    <w:bookmarkStart w:name="z268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положения отдела по подготовке и проведению национальных переписей и должностных инструкций работников данного отдела;</w:t>
      </w:r>
    </w:p>
    <w:bookmarkEnd w:id="602"/>
    <w:bookmarkStart w:name="z55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603"/>
    <w:bookmarkStart w:name="z56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604"/>
    <w:bookmarkStart w:name="z56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605"/>
    <w:bookmarkStart w:name="z56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списание по согласованию с Бюро национальной статистики имущества Департамента;</w:t>
      </w:r>
    </w:p>
    <w:bookmarkEnd w:id="606"/>
    <w:bookmarkStart w:name="z226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проведение анализа и выявление системных проблем поднимаемых заявителями;</w:t>
      </w:r>
    </w:p>
    <w:bookmarkEnd w:id="607"/>
    <w:bookmarkStart w:name="z56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6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4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609"/>
    <w:bookmarkStart w:name="z56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10"/>
    <w:bookmarkStart w:name="z56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11"/>
    <w:bookmarkStart w:name="z56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12"/>
    <w:bookmarkStart w:name="z56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13"/>
    <w:bookmarkStart w:name="z56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614"/>
    <w:bookmarkStart w:name="z57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615"/>
    <w:bookmarkStart w:name="z57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616"/>
    <w:bookmarkStart w:name="z57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(работников) Департамента, за исключением сотрудников (работников),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617"/>
    <w:bookmarkStart w:name="z57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сотрудникам (работникам) Департамента, вопросы трудовых отношений которых отнесены к его компетенции;</w:t>
      </w:r>
    </w:p>
    <w:bookmarkEnd w:id="618"/>
    <w:bookmarkStart w:name="z57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619"/>
    <w:bookmarkStart w:name="z57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Департамента, вопросы трудовых отношений которых отнесены к его компетенции;</w:t>
      </w:r>
    </w:p>
    <w:bookmarkEnd w:id="620"/>
    <w:bookmarkStart w:name="z57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сотрудниками (работниками) Департамента;</w:t>
      </w:r>
    </w:p>
    <w:bookmarkEnd w:id="621"/>
    <w:bookmarkStart w:name="z57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622"/>
    <w:bookmarkStart w:name="z57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сотрудников (работников) Департамента;</w:t>
      </w:r>
    </w:p>
    <w:bookmarkEnd w:id="623"/>
    <w:bookmarkStart w:name="z57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624"/>
    <w:bookmarkStart w:name="z58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625"/>
    <w:bookmarkStart w:name="z58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сотрудников Департамента государственными и ведомственными наградами;</w:t>
      </w:r>
    </w:p>
    <w:bookmarkEnd w:id="626"/>
    <w:bookmarkStart w:name="z58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627"/>
    <w:bookmarkStart w:name="z58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628"/>
    <w:bookmarkStart w:name="z58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629"/>
    <w:bookmarkStart w:name="z585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30"/>
    <w:bookmarkStart w:name="z58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31"/>
    <w:bookmarkStart w:name="z58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Департаментом, относится к республиканской собственности.</w:t>
      </w:r>
    </w:p>
    <w:bookmarkEnd w:id="632"/>
    <w:bookmarkStart w:name="z58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33"/>
    <w:bookmarkStart w:name="z589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34"/>
    <w:bookmarkStart w:name="z59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6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592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Западно-Казахстанской области</w:t>
      </w:r>
    </w:p>
    <w:bookmarkEnd w:id="636"/>
    <w:bookmarkStart w:name="z593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7"/>
    <w:bookmarkStart w:name="z59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Западно-Казахстанской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638"/>
    <w:bookmarkStart w:name="z59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39"/>
    <w:bookmarkStart w:name="z59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640"/>
    <w:bookmarkStart w:name="z59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41"/>
    <w:bookmarkStart w:name="z59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42"/>
    <w:bookmarkStart w:name="z59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43"/>
    <w:bookmarkStart w:name="z60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644"/>
    <w:bookmarkStart w:name="z60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090001, Западно-Казахстанская область, город Уральск, улица Мухита, дом 50/1.</w:t>
      </w:r>
    </w:p>
    <w:bookmarkEnd w:id="645"/>
    <w:bookmarkStart w:name="z60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Западно-Казахстанской области".</w:t>
      </w:r>
    </w:p>
    <w:bookmarkEnd w:id="646"/>
    <w:bookmarkStart w:name="z60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47"/>
    <w:bookmarkStart w:name="z60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48"/>
    <w:bookmarkStart w:name="z60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49"/>
    <w:bookmarkStart w:name="z60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50"/>
    <w:bookmarkStart w:name="z607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651"/>
    <w:bookmarkStart w:name="z60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52"/>
    <w:bookmarkStart w:name="z260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653"/>
    <w:bookmarkStart w:name="z260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654"/>
    <w:bookmarkStart w:name="z260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</w:t>
      </w:r>
    </w:p>
    <w:bookmarkEnd w:id="6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56"/>
    <w:bookmarkStart w:name="z61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на безвозмездной основе от респондентов первичные статистические данные;</w:t>
      </w:r>
    </w:p>
    <w:bookmarkEnd w:id="657"/>
    <w:bookmarkStart w:name="z61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658"/>
    <w:bookmarkStart w:name="z61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659"/>
    <w:bookmarkStart w:name="z61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обращаться в суд;</w:t>
      </w:r>
    </w:p>
    <w:bookmarkEnd w:id="660"/>
    <w:bookmarkStart w:name="z61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661"/>
    <w:bookmarkStart w:name="z61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62"/>
    <w:bookmarkStart w:name="z61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663"/>
    <w:bookmarkStart w:name="z61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664"/>
    <w:bookmarkStart w:name="z62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665"/>
    <w:bookmarkStart w:name="z235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666"/>
    <w:bookmarkStart w:name="z235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667"/>
    <w:bookmarkStart w:name="z235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668"/>
    <w:bookmarkStart w:name="z235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669"/>
    <w:bookmarkStart w:name="z235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670"/>
    <w:bookmarkStart w:name="z235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End w:id="671"/>
    <w:bookmarkStart w:name="z236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672"/>
    <w:bookmarkStart w:name="z236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673"/>
    <w:bookmarkStart w:name="z236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674"/>
    <w:bookmarkStart w:name="z236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675"/>
    <w:bookmarkStart w:name="z236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676"/>
    <w:bookmarkStart w:name="z236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677"/>
    <w:bookmarkStart w:name="z236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678"/>
    <w:bookmarkStart w:name="z236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6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Руководителя Бюро национальной статистики Агентства по стратегическому планированию и реформам РК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680"/>
    <w:bookmarkStart w:name="z260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681"/>
    <w:bookmarkStart w:name="z62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</w:t>
      </w:r>
    </w:p>
    <w:bookmarkEnd w:id="682"/>
    <w:bookmarkStart w:name="z62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</w:t>
      </w:r>
    </w:p>
    <w:bookmarkEnd w:id="683"/>
    <w:bookmarkStart w:name="z62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684"/>
    <w:bookmarkStart w:name="z62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685"/>
    <w:bookmarkStart w:name="z62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686"/>
    <w:bookmarkStart w:name="z62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687"/>
    <w:bookmarkStart w:name="z62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6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689"/>
    <w:bookmarkStart w:name="z63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690"/>
    <w:bookmarkStart w:name="z63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691"/>
    <w:bookmarkStart w:name="z63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испытание переписных листов;</w:t>
      </w:r>
    </w:p>
    <w:bookmarkEnd w:id="692"/>
    <w:bookmarkStart w:name="z63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693"/>
    <w:bookmarkStart w:name="z63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694"/>
    <w:bookmarkStart w:name="z63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пропагандировать знания по вопросам государственной статистики;</w:t>
      </w:r>
    </w:p>
    <w:bookmarkEnd w:id="695"/>
    <w:bookmarkStart w:name="z63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вести бухгалтерский учет и формировать финансовую отчетность;</w:t>
      </w:r>
    </w:p>
    <w:bookmarkEnd w:id="696"/>
    <w:bookmarkStart w:name="z64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697"/>
    <w:bookmarkStart w:name="z64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698"/>
    <w:bookmarkStart w:name="z64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699"/>
    <w:bookmarkStart w:name="z64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700"/>
    <w:bookmarkStart w:name="z64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7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02"/>
    <w:bookmarkStart w:name="z64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по формированию и реализации государственной политики в области государственной статистики;</w:t>
      </w:r>
    </w:p>
    <w:bookmarkEnd w:id="703"/>
    <w:bookmarkStart w:name="z64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внесение в Бюро национальной статистики предложений по формированию статистической методологии;</w:t>
      </w:r>
    </w:p>
    <w:bookmarkEnd w:id="704"/>
    <w:bookmarkStart w:name="z64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</w:t>
      </w:r>
    </w:p>
    <w:bookmarkEnd w:id="705"/>
    <w:bookmarkStart w:name="z64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706"/>
    <w:bookmarkStart w:name="z65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Start w:name="z65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708"/>
    <w:bookmarkStart w:name="z65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статистики;</w:t>
      </w:r>
    </w:p>
    <w:bookmarkEnd w:id="709"/>
    <w:bookmarkStart w:name="z236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</w:t>
      </w:r>
    </w:p>
    <w:bookmarkEnd w:id="7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711"/>
    <w:bookmarkStart w:name="z65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7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713"/>
    <w:bookmarkStart w:name="z66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714"/>
    <w:bookmarkStart w:name="z66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обеспечение реализации плана мероприятий по проведению национальной переписи;</w:t>
      </w:r>
    </w:p>
    <w:bookmarkEnd w:id="715"/>
    <w:bookmarkStart w:name="z66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716"/>
    <w:bookmarkStart w:name="z66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717"/>
    <w:bookmarkStart w:name="z66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718"/>
    <w:bookmarkStart w:name="z66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719"/>
    <w:bookmarkStart w:name="z66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</w:t>
      </w:r>
    </w:p>
    <w:bookmarkEnd w:id="720"/>
    <w:bookmarkStart w:name="z66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721"/>
    <w:bookmarkStart w:name="z66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 и структуры отделов по подготовке и проведению национальных переписей;</w:t>
      </w:r>
    </w:p>
    <w:bookmarkEnd w:id="722"/>
    <w:bookmarkStart w:name="z268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положения отдела по подготовке и проведению национальных переписей и должностных инструкций работников данного отдела;</w:t>
      </w:r>
    </w:p>
    <w:bookmarkEnd w:id="723"/>
    <w:bookmarkStart w:name="z67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724"/>
    <w:bookmarkStart w:name="z67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725"/>
    <w:bookmarkStart w:name="z67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726"/>
    <w:bookmarkStart w:name="z67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списание по согласованию с Бюро национальной статистики имущества Департамента;</w:t>
      </w:r>
    </w:p>
    <w:bookmarkEnd w:id="727"/>
    <w:bookmarkStart w:name="z226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проведение анализа и выявление системных проблем поднимаемых заявителями;</w:t>
      </w:r>
    </w:p>
    <w:bookmarkEnd w:id="728"/>
    <w:bookmarkStart w:name="z67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7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5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730"/>
    <w:bookmarkStart w:name="z67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31"/>
    <w:bookmarkStart w:name="z67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32"/>
    <w:bookmarkStart w:name="z67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33"/>
    <w:bookmarkStart w:name="z67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34"/>
    <w:bookmarkStart w:name="z68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735"/>
    <w:bookmarkStart w:name="z68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736"/>
    <w:bookmarkStart w:name="z68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737"/>
    <w:bookmarkStart w:name="z68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(работников) Департамента, за исключением сотрудников (работников),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738"/>
    <w:bookmarkStart w:name="z68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сотрудникам (работникам) Департамента, вопросы трудовых отношений которых отнесены к его компетенции;</w:t>
      </w:r>
    </w:p>
    <w:bookmarkEnd w:id="739"/>
    <w:bookmarkStart w:name="z68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740"/>
    <w:bookmarkStart w:name="z68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Департамента, вопросы трудовых отношений которых отнесены к его компетенции;</w:t>
      </w:r>
    </w:p>
    <w:bookmarkEnd w:id="741"/>
    <w:bookmarkStart w:name="z68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сотрудниками (работниками) Департамента;</w:t>
      </w:r>
    </w:p>
    <w:bookmarkEnd w:id="742"/>
    <w:bookmarkStart w:name="z68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743"/>
    <w:bookmarkStart w:name="z68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сотрудников (работников) Департамента;</w:t>
      </w:r>
    </w:p>
    <w:bookmarkEnd w:id="744"/>
    <w:bookmarkStart w:name="z69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745"/>
    <w:bookmarkStart w:name="z69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746"/>
    <w:bookmarkStart w:name="z69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сотрудников Департамента государственными и ведомственными наградами;</w:t>
      </w:r>
    </w:p>
    <w:bookmarkEnd w:id="747"/>
    <w:bookmarkStart w:name="z69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748"/>
    <w:bookmarkStart w:name="z69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749"/>
    <w:bookmarkStart w:name="z69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750"/>
    <w:bookmarkStart w:name="z696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51"/>
    <w:bookmarkStart w:name="z69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52"/>
    <w:bookmarkStart w:name="z69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Департаментом, относится к республиканской собственности.</w:t>
      </w:r>
    </w:p>
    <w:bookmarkEnd w:id="753"/>
    <w:bookmarkStart w:name="z69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54"/>
    <w:bookmarkStart w:name="z700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55"/>
    <w:bookmarkStart w:name="z70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7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703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Жамбылской области</w:t>
      </w:r>
    </w:p>
    <w:bookmarkEnd w:id="757"/>
    <w:bookmarkStart w:name="z704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8"/>
    <w:bookmarkStart w:name="z70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Жамбылской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759"/>
    <w:bookmarkStart w:name="z70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60"/>
    <w:bookmarkStart w:name="z70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761"/>
    <w:bookmarkStart w:name="z70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62"/>
    <w:bookmarkStart w:name="z70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63"/>
    <w:bookmarkStart w:name="z71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64"/>
    <w:bookmarkStart w:name="z71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765"/>
    <w:bookmarkStart w:name="z71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080012, Жамбылская область, город Тараз, улица Ы.Сулейменова, 18.</w:t>
      </w:r>
    </w:p>
    <w:bookmarkEnd w:id="766"/>
    <w:bookmarkStart w:name="z71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Жамбылской области".</w:t>
      </w:r>
    </w:p>
    <w:bookmarkEnd w:id="767"/>
    <w:bookmarkStart w:name="z71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68"/>
    <w:bookmarkStart w:name="z71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69"/>
    <w:bookmarkStart w:name="z71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770"/>
    <w:bookmarkStart w:name="z71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71"/>
    <w:bookmarkStart w:name="z718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772"/>
    <w:bookmarkStart w:name="z71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73"/>
    <w:bookmarkStart w:name="z261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774"/>
    <w:bookmarkStart w:name="z261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775"/>
    <w:bookmarkStart w:name="z261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</w:t>
      </w:r>
    </w:p>
    <w:bookmarkEnd w:id="7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77"/>
    <w:bookmarkStart w:name="z72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на безвозмездной основе от респондентов первичные статистические данные;</w:t>
      </w:r>
    </w:p>
    <w:bookmarkEnd w:id="778"/>
    <w:bookmarkStart w:name="z72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779"/>
    <w:bookmarkStart w:name="z72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780"/>
    <w:bookmarkStart w:name="z72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обращаться в суд;</w:t>
      </w:r>
    </w:p>
    <w:bookmarkEnd w:id="781"/>
    <w:bookmarkStart w:name="z72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782"/>
    <w:bookmarkStart w:name="z72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83"/>
    <w:bookmarkStart w:name="z72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784"/>
    <w:bookmarkStart w:name="z73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785"/>
    <w:bookmarkStart w:name="z73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786"/>
    <w:bookmarkStart w:name="z236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787"/>
    <w:bookmarkStart w:name="z237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788"/>
    <w:bookmarkStart w:name="z237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789"/>
    <w:bookmarkStart w:name="z237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790"/>
    <w:bookmarkStart w:name="z237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791"/>
    <w:bookmarkStart w:name="z237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End w:id="792"/>
    <w:bookmarkStart w:name="z237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793"/>
    <w:bookmarkStart w:name="z237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794"/>
    <w:bookmarkStart w:name="z237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795"/>
    <w:bookmarkStart w:name="z237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796"/>
    <w:bookmarkStart w:name="z237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797"/>
    <w:bookmarkStart w:name="z238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798"/>
    <w:bookmarkStart w:name="z238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799"/>
    <w:bookmarkStart w:name="z238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8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Руководителя Бюро национальной статистики Агентства по стратегическому планированию и реформам РК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801"/>
    <w:bookmarkStart w:name="z261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802"/>
    <w:bookmarkStart w:name="z73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</w:t>
      </w:r>
    </w:p>
    <w:bookmarkEnd w:id="803"/>
    <w:bookmarkStart w:name="z73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</w:t>
      </w:r>
    </w:p>
    <w:bookmarkEnd w:id="804"/>
    <w:bookmarkStart w:name="z73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805"/>
    <w:bookmarkStart w:name="z73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806"/>
    <w:bookmarkStart w:name="z73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807"/>
    <w:bookmarkStart w:name="z73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808"/>
    <w:bookmarkStart w:name="z74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8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810"/>
    <w:bookmarkStart w:name="z74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811"/>
    <w:bookmarkStart w:name="z74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812"/>
    <w:bookmarkStart w:name="z74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испытание переписных листов;</w:t>
      </w:r>
    </w:p>
    <w:bookmarkEnd w:id="813"/>
    <w:bookmarkStart w:name="z74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814"/>
    <w:bookmarkStart w:name="z74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815"/>
    <w:bookmarkStart w:name="z74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пропагандировать знания по вопросам государственной статистики;</w:t>
      </w:r>
    </w:p>
    <w:bookmarkEnd w:id="816"/>
    <w:bookmarkStart w:name="z75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вести бухгалтерский учет и формировать финансовую отчетность;</w:t>
      </w:r>
    </w:p>
    <w:bookmarkEnd w:id="817"/>
    <w:bookmarkStart w:name="z75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818"/>
    <w:bookmarkStart w:name="z75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819"/>
    <w:bookmarkStart w:name="z75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820"/>
    <w:bookmarkStart w:name="z75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821"/>
    <w:bookmarkStart w:name="z75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8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23"/>
    <w:bookmarkStart w:name="z75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по формированию и реализации государственной политики в области государственной статистики;</w:t>
      </w:r>
    </w:p>
    <w:bookmarkEnd w:id="824"/>
    <w:bookmarkStart w:name="z75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внесение в Бюро национальной статистики предложений по формированию статистической методологии;</w:t>
      </w:r>
    </w:p>
    <w:bookmarkEnd w:id="825"/>
    <w:bookmarkStart w:name="z75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</w:t>
      </w:r>
    </w:p>
    <w:bookmarkEnd w:id="826"/>
    <w:bookmarkStart w:name="z76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827"/>
    <w:bookmarkStart w:name="z76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Start w:name="z76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829"/>
    <w:bookmarkStart w:name="z76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статистики;</w:t>
      </w:r>
    </w:p>
    <w:bookmarkEnd w:id="830"/>
    <w:bookmarkStart w:name="z238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</w:t>
      </w:r>
    </w:p>
    <w:bookmarkEnd w:id="8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832"/>
    <w:bookmarkStart w:name="z76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8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834"/>
    <w:bookmarkStart w:name="z77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835"/>
    <w:bookmarkStart w:name="z77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обеспечение реализации плана мероприятий по проведению национальной переписи;</w:t>
      </w:r>
    </w:p>
    <w:bookmarkEnd w:id="836"/>
    <w:bookmarkStart w:name="z77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837"/>
    <w:bookmarkStart w:name="z77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838"/>
    <w:bookmarkStart w:name="z77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839"/>
    <w:bookmarkStart w:name="z77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840"/>
    <w:bookmarkStart w:name="z77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</w:t>
      </w:r>
    </w:p>
    <w:bookmarkEnd w:id="841"/>
    <w:bookmarkStart w:name="z77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842"/>
    <w:bookmarkStart w:name="z78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 и структуры отделов по подготовке и проведению национальных переписей;</w:t>
      </w:r>
    </w:p>
    <w:bookmarkEnd w:id="843"/>
    <w:bookmarkStart w:name="z268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положения отдела по подготовке и проведению национальных переписей и должностных инструкций работников данного отдела;</w:t>
      </w:r>
    </w:p>
    <w:bookmarkEnd w:id="844"/>
    <w:bookmarkStart w:name="z78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845"/>
    <w:bookmarkStart w:name="z78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846"/>
    <w:bookmarkStart w:name="z78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847"/>
    <w:bookmarkStart w:name="z78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списание по согласованию с Бюро национальной статистики имущества Департамента;</w:t>
      </w:r>
    </w:p>
    <w:bookmarkEnd w:id="848"/>
    <w:bookmarkStart w:name="z226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проведение анализа и выявление системных проблем поднимаемых заявителями;</w:t>
      </w:r>
    </w:p>
    <w:bookmarkEnd w:id="849"/>
    <w:bookmarkStart w:name="z78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8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6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851"/>
    <w:bookmarkStart w:name="z78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52"/>
    <w:bookmarkStart w:name="z78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53"/>
    <w:bookmarkStart w:name="z78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54"/>
    <w:bookmarkStart w:name="z79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55"/>
    <w:bookmarkStart w:name="z79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856"/>
    <w:bookmarkStart w:name="z79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857"/>
    <w:bookmarkStart w:name="z79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858"/>
    <w:bookmarkStart w:name="z79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(работников) Департамента, за исключением сотрудников (работников),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859"/>
    <w:bookmarkStart w:name="z79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сотрудникам (работникам) Департамента, вопросы трудовых отношений которых отнесены к его компетенции;</w:t>
      </w:r>
    </w:p>
    <w:bookmarkEnd w:id="860"/>
    <w:bookmarkStart w:name="z79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861"/>
    <w:bookmarkStart w:name="z79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Департамента, вопросы трудовых отношений которых отнесены к его компетенции;</w:t>
      </w:r>
    </w:p>
    <w:bookmarkEnd w:id="862"/>
    <w:bookmarkStart w:name="z79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сотрудниками (работниками) Департамента;</w:t>
      </w:r>
    </w:p>
    <w:bookmarkEnd w:id="863"/>
    <w:bookmarkStart w:name="z79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864"/>
    <w:bookmarkStart w:name="z80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сотрудников (работников) Департамента;</w:t>
      </w:r>
    </w:p>
    <w:bookmarkEnd w:id="865"/>
    <w:bookmarkStart w:name="z80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866"/>
    <w:bookmarkStart w:name="z80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867"/>
    <w:bookmarkStart w:name="z80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сотрудников Департамента государственными и ведомственными наградами;</w:t>
      </w:r>
    </w:p>
    <w:bookmarkEnd w:id="868"/>
    <w:bookmarkStart w:name="z80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869"/>
    <w:bookmarkStart w:name="z80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870"/>
    <w:bookmarkStart w:name="z80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871"/>
    <w:bookmarkStart w:name="z807" w:id="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72"/>
    <w:bookmarkStart w:name="z80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73"/>
    <w:bookmarkStart w:name="z80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Департаментом, относится к республиканской собственности.</w:t>
      </w:r>
    </w:p>
    <w:bookmarkEnd w:id="874"/>
    <w:bookmarkStart w:name="z81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75"/>
    <w:bookmarkStart w:name="z811" w:id="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76"/>
    <w:bookmarkStart w:name="z81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8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814" w:id="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области Жетісу</w:t>
      </w:r>
    </w:p>
    <w:bookmarkEnd w:id="878"/>
    <w:bookmarkStart w:name="z815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9"/>
    <w:bookmarkStart w:name="z81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области Жетісу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880"/>
    <w:bookmarkStart w:name="z81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81"/>
    <w:bookmarkStart w:name="z81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882"/>
    <w:bookmarkStart w:name="z81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83"/>
    <w:bookmarkStart w:name="z82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84"/>
    <w:bookmarkStart w:name="z82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885"/>
    <w:bookmarkStart w:name="z82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886"/>
    <w:bookmarkStart w:name="z82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040000, область Жетісу, город Талдыкорган, ул. Жансугурова, 111.</w:t>
      </w:r>
    </w:p>
    <w:bookmarkEnd w:id="8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Руководителя Бюро национальной статистики Агентства по стратегическому планированию и реформам РК от 13.09.2023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области Жетісу".</w:t>
      </w:r>
    </w:p>
    <w:bookmarkEnd w:id="888"/>
    <w:bookmarkStart w:name="z82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89"/>
    <w:bookmarkStart w:name="z82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90"/>
    <w:bookmarkStart w:name="z82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91"/>
    <w:bookmarkStart w:name="z82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92"/>
    <w:bookmarkStart w:name="z829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893"/>
    <w:bookmarkStart w:name="z83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94"/>
    <w:bookmarkStart w:name="z2615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895"/>
    <w:bookmarkStart w:name="z2616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896"/>
    <w:bookmarkStart w:name="z2617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</w:t>
      </w:r>
    </w:p>
    <w:bookmarkEnd w:id="8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98"/>
    <w:bookmarkStart w:name="z83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на безвозмездной основе от респондентов первичные статистические данные;</w:t>
      </w:r>
    </w:p>
    <w:bookmarkEnd w:id="899"/>
    <w:bookmarkStart w:name="z83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900"/>
    <w:bookmarkStart w:name="z83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901"/>
    <w:bookmarkStart w:name="z83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обращаться в суд;</w:t>
      </w:r>
    </w:p>
    <w:bookmarkEnd w:id="902"/>
    <w:bookmarkStart w:name="z83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903"/>
    <w:bookmarkStart w:name="z839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04"/>
    <w:bookmarkStart w:name="z84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905"/>
    <w:bookmarkStart w:name="z841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906"/>
    <w:bookmarkStart w:name="z842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907"/>
    <w:bookmarkStart w:name="z238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908"/>
    <w:bookmarkStart w:name="z238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909"/>
    <w:bookmarkStart w:name="z238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910"/>
    <w:bookmarkStart w:name="z238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911"/>
    <w:bookmarkStart w:name="z238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912"/>
    <w:bookmarkStart w:name="z238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End w:id="913"/>
    <w:bookmarkStart w:name="z239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914"/>
    <w:bookmarkStart w:name="z239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915"/>
    <w:bookmarkStart w:name="z239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916"/>
    <w:bookmarkStart w:name="z239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917"/>
    <w:bookmarkStart w:name="z239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918"/>
    <w:bookmarkStart w:name="z239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919"/>
    <w:bookmarkStart w:name="z239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920"/>
    <w:bookmarkStart w:name="z239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9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Руководителя Бюро национальной статистики Агентства по стратегическому планированию и реформам РК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4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922"/>
    <w:bookmarkStart w:name="z261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923"/>
    <w:bookmarkStart w:name="z84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</w:t>
      </w:r>
    </w:p>
    <w:bookmarkEnd w:id="924"/>
    <w:bookmarkStart w:name="z84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</w:t>
      </w:r>
    </w:p>
    <w:bookmarkEnd w:id="925"/>
    <w:bookmarkStart w:name="z84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926"/>
    <w:bookmarkStart w:name="z84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927"/>
    <w:bookmarkStart w:name="z84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928"/>
    <w:bookmarkStart w:name="z85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929"/>
    <w:bookmarkStart w:name="z85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9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931"/>
    <w:bookmarkStart w:name="z85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932"/>
    <w:bookmarkStart w:name="z85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933"/>
    <w:bookmarkStart w:name="z85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испытание переписных листов;</w:t>
      </w:r>
    </w:p>
    <w:bookmarkEnd w:id="934"/>
    <w:bookmarkStart w:name="z85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935"/>
    <w:bookmarkStart w:name="z85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936"/>
    <w:bookmarkStart w:name="z86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пропагандировать знания по вопросам государственной статистики;</w:t>
      </w:r>
    </w:p>
    <w:bookmarkEnd w:id="937"/>
    <w:bookmarkStart w:name="z86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вести бухгалтерский учет и формировать финансовую отчетность;</w:t>
      </w:r>
    </w:p>
    <w:bookmarkEnd w:id="938"/>
    <w:bookmarkStart w:name="z86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939"/>
    <w:bookmarkStart w:name="z86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940"/>
    <w:bookmarkStart w:name="z86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941"/>
    <w:bookmarkStart w:name="z86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942"/>
    <w:bookmarkStart w:name="z86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9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44"/>
    <w:bookmarkStart w:name="z86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по формированию и реализации государственной политики в области государственной статистики;</w:t>
      </w:r>
    </w:p>
    <w:bookmarkEnd w:id="945"/>
    <w:bookmarkStart w:name="z86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внесение в Бюро национальной статистики предложений по формированию статистической методологии;</w:t>
      </w:r>
    </w:p>
    <w:bookmarkEnd w:id="946"/>
    <w:bookmarkStart w:name="z87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</w:t>
      </w:r>
    </w:p>
    <w:bookmarkEnd w:id="947"/>
    <w:bookmarkStart w:name="z87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948"/>
    <w:bookmarkStart w:name="z87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Start w:name="z87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950"/>
    <w:bookmarkStart w:name="z87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статистики;</w:t>
      </w:r>
    </w:p>
    <w:bookmarkEnd w:id="951"/>
    <w:bookmarkStart w:name="z239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</w:t>
      </w:r>
    </w:p>
    <w:bookmarkEnd w:id="9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953"/>
    <w:bookmarkStart w:name="z88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9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955"/>
    <w:bookmarkStart w:name="z88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956"/>
    <w:bookmarkStart w:name="z88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обеспечение реализации плана мероприятий по проведению национальной переписи;</w:t>
      </w:r>
    </w:p>
    <w:bookmarkEnd w:id="957"/>
    <w:bookmarkStart w:name="z88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958"/>
    <w:bookmarkStart w:name="z88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959"/>
    <w:bookmarkStart w:name="z88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960"/>
    <w:bookmarkStart w:name="z88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961"/>
    <w:bookmarkStart w:name="z88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</w:t>
      </w:r>
    </w:p>
    <w:bookmarkEnd w:id="962"/>
    <w:bookmarkStart w:name="z89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963"/>
    <w:bookmarkStart w:name="z89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 и структуры отделов по подготовке и проведению национальных переписей;</w:t>
      </w:r>
    </w:p>
    <w:bookmarkEnd w:id="964"/>
    <w:bookmarkStart w:name="z268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положения отдела по подготовке и проведению национальных переписей и должностных инструкций работников данного отдела;</w:t>
      </w:r>
    </w:p>
    <w:bookmarkEnd w:id="965"/>
    <w:bookmarkStart w:name="z89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966"/>
    <w:bookmarkStart w:name="z89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967"/>
    <w:bookmarkStart w:name="z89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968"/>
    <w:bookmarkStart w:name="z89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списание по согласованию с Бюро национальной статистики имущества Департамента;</w:t>
      </w:r>
    </w:p>
    <w:bookmarkEnd w:id="969"/>
    <w:bookmarkStart w:name="z2263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проведение анализа и выявление системных проблем поднимаемых заявителями;</w:t>
      </w:r>
    </w:p>
    <w:bookmarkEnd w:id="970"/>
    <w:bookmarkStart w:name="z89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9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7" w:id="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972"/>
    <w:bookmarkStart w:name="z89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73"/>
    <w:bookmarkStart w:name="z89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74"/>
    <w:bookmarkStart w:name="z90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75"/>
    <w:bookmarkStart w:name="z90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76"/>
    <w:bookmarkStart w:name="z90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977"/>
    <w:bookmarkStart w:name="z90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978"/>
    <w:bookmarkStart w:name="z90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979"/>
    <w:bookmarkStart w:name="z90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(работников) Департамента, за исключением сотрудников (работников),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980"/>
    <w:bookmarkStart w:name="z90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сотрудникам (работникам) Департамента, вопросы трудовых отношений которых отнесены к его компетенции;</w:t>
      </w:r>
    </w:p>
    <w:bookmarkEnd w:id="981"/>
    <w:bookmarkStart w:name="z90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982"/>
    <w:bookmarkStart w:name="z90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Департамента, вопросы трудовых отношений которых отнесены к его компетенции;</w:t>
      </w:r>
    </w:p>
    <w:bookmarkEnd w:id="983"/>
    <w:bookmarkStart w:name="z90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сотрудниками (работниками) Департамента;</w:t>
      </w:r>
    </w:p>
    <w:bookmarkEnd w:id="984"/>
    <w:bookmarkStart w:name="z91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985"/>
    <w:bookmarkStart w:name="z91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сотрудников (работников) Департамента;</w:t>
      </w:r>
    </w:p>
    <w:bookmarkEnd w:id="986"/>
    <w:bookmarkStart w:name="z91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987"/>
    <w:bookmarkStart w:name="z91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988"/>
    <w:bookmarkStart w:name="z91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сотрудников Департамента государственными и ведомственными наградами;</w:t>
      </w:r>
    </w:p>
    <w:bookmarkEnd w:id="989"/>
    <w:bookmarkStart w:name="z91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990"/>
    <w:bookmarkStart w:name="z91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991"/>
    <w:bookmarkStart w:name="z91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992"/>
    <w:bookmarkStart w:name="z918" w:id="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93"/>
    <w:bookmarkStart w:name="z91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94"/>
    <w:bookmarkStart w:name="z92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Департаментом, относится к республиканской собственности.</w:t>
      </w:r>
    </w:p>
    <w:bookmarkEnd w:id="995"/>
    <w:bookmarkStart w:name="z92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96"/>
    <w:bookmarkStart w:name="z922" w:id="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97"/>
    <w:bookmarkStart w:name="z92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9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925" w:id="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Карагандинской области</w:t>
      </w:r>
    </w:p>
    <w:bookmarkEnd w:id="999"/>
    <w:bookmarkStart w:name="z926" w:id="1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0"/>
    <w:bookmarkStart w:name="z92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Карагандинской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001"/>
    <w:bookmarkStart w:name="z92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02"/>
    <w:bookmarkStart w:name="z92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003"/>
    <w:bookmarkStart w:name="z93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04"/>
    <w:bookmarkStart w:name="z93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05"/>
    <w:bookmarkStart w:name="z93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06"/>
    <w:bookmarkStart w:name="z93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007"/>
    <w:bookmarkStart w:name="z93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100000, Карагандинская область, город Караганда, район имени Казыбек би, улица Чкалова, дом 10.</w:t>
      </w:r>
    </w:p>
    <w:bookmarkEnd w:id="1008"/>
    <w:bookmarkStart w:name="z93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Карагандинской области".</w:t>
      </w:r>
    </w:p>
    <w:bookmarkEnd w:id="1009"/>
    <w:bookmarkStart w:name="z93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10"/>
    <w:bookmarkStart w:name="z93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11"/>
    <w:bookmarkStart w:name="z93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012"/>
    <w:bookmarkStart w:name="z93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13"/>
    <w:bookmarkStart w:name="z940" w:id="1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014"/>
    <w:bookmarkStart w:name="z94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15"/>
    <w:bookmarkStart w:name="z2620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016"/>
    <w:bookmarkStart w:name="z2621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1017"/>
    <w:bookmarkStart w:name="z2622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</w:t>
      </w:r>
    </w:p>
    <w:bookmarkEnd w:id="10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19"/>
    <w:bookmarkStart w:name="z94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на безвозмездной основе от респондентов первичные статистические данные;</w:t>
      </w:r>
    </w:p>
    <w:bookmarkEnd w:id="1020"/>
    <w:bookmarkStart w:name="z94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021"/>
    <w:bookmarkStart w:name="z94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022"/>
    <w:bookmarkStart w:name="z94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обращаться в суд;</w:t>
      </w:r>
    </w:p>
    <w:bookmarkEnd w:id="1023"/>
    <w:bookmarkStart w:name="z94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024"/>
    <w:bookmarkStart w:name="z95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25"/>
    <w:bookmarkStart w:name="z95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026"/>
    <w:bookmarkStart w:name="z95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1027"/>
    <w:bookmarkStart w:name="z95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1028"/>
    <w:bookmarkStart w:name="z2399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1029"/>
    <w:bookmarkStart w:name="z2400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1030"/>
    <w:bookmarkStart w:name="z2401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1031"/>
    <w:bookmarkStart w:name="z2402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1032"/>
    <w:bookmarkStart w:name="z2403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1033"/>
    <w:bookmarkStart w:name="z2404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End w:id="1034"/>
    <w:bookmarkStart w:name="z2405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1035"/>
    <w:bookmarkStart w:name="z2406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1036"/>
    <w:bookmarkStart w:name="z2407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1037"/>
    <w:bookmarkStart w:name="z2408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1038"/>
    <w:bookmarkStart w:name="z2409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1039"/>
    <w:bookmarkStart w:name="z2410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1040"/>
    <w:bookmarkStart w:name="z2411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1041"/>
    <w:bookmarkStart w:name="z2412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10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Руководителя Бюро национальной статистики Агентства по стратегическому планированию и реформам РК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5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1043"/>
    <w:bookmarkStart w:name="z2623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1044"/>
    <w:bookmarkStart w:name="z956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</w:t>
      </w:r>
    </w:p>
    <w:bookmarkEnd w:id="1045"/>
    <w:bookmarkStart w:name="z957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</w:t>
      </w:r>
    </w:p>
    <w:bookmarkEnd w:id="1046"/>
    <w:bookmarkStart w:name="z958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047"/>
    <w:bookmarkStart w:name="z959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048"/>
    <w:bookmarkStart w:name="z960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049"/>
    <w:bookmarkStart w:name="z961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050"/>
    <w:bookmarkStart w:name="z962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0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052"/>
    <w:bookmarkStart w:name="z96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053"/>
    <w:bookmarkStart w:name="z96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054"/>
    <w:bookmarkStart w:name="z96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испытание переписных листов;</w:t>
      </w:r>
    </w:p>
    <w:bookmarkEnd w:id="1055"/>
    <w:bookmarkStart w:name="z96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056"/>
    <w:bookmarkStart w:name="z97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057"/>
    <w:bookmarkStart w:name="z97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пропагандировать знания по вопросам государственной статистики;</w:t>
      </w:r>
    </w:p>
    <w:bookmarkEnd w:id="1058"/>
    <w:bookmarkStart w:name="z97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вести бухгалтерский учет и формировать финансовую отчетность;</w:t>
      </w:r>
    </w:p>
    <w:bookmarkEnd w:id="1059"/>
    <w:bookmarkStart w:name="z97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060"/>
    <w:bookmarkStart w:name="z974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061"/>
    <w:bookmarkStart w:name="z97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062"/>
    <w:bookmarkStart w:name="z976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063"/>
    <w:bookmarkStart w:name="z977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0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8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65"/>
    <w:bookmarkStart w:name="z979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по формированию и реализации государственной политики в области государственной статистики;</w:t>
      </w:r>
    </w:p>
    <w:bookmarkEnd w:id="1066"/>
    <w:bookmarkStart w:name="z980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внесение в Бюро национальной статистики предложений по формированию статистической методологии;</w:t>
      </w:r>
    </w:p>
    <w:bookmarkEnd w:id="1067"/>
    <w:bookmarkStart w:name="z981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</w:t>
      </w:r>
    </w:p>
    <w:bookmarkEnd w:id="1068"/>
    <w:bookmarkStart w:name="z982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1069"/>
    <w:bookmarkStart w:name="z983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Start w:name="z98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071"/>
    <w:bookmarkStart w:name="z98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статистики;</w:t>
      </w:r>
    </w:p>
    <w:bookmarkEnd w:id="1072"/>
    <w:bookmarkStart w:name="z241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</w:t>
      </w:r>
    </w:p>
    <w:bookmarkEnd w:id="10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074"/>
    <w:bookmarkStart w:name="z99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0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076"/>
    <w:bookmarkStart w:name="z994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077"/>
    <w:bookmarkStart w:name="z995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обеспечение реализации плана мероприятий по проведению национальной переписи;</w:t>
      </w:r>
    </w:p>
    <w:bookmarkEnd w:id="1078"/>
    <w:bookmarkStart w:name="z99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079"/>
    <w:bookmarkStart w:name="z997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080"/>
    <w:bookmarkStart w:name="z998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081"/>
    <w:bookmarkStart w:name="z999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082"/>
    <w:bookmarkStart w:name="z1000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</w:t>
      </w:r>
    </w:p>
    <w:bookmarkEnd w:id="1083"/>
    <w:bookmarkStart w:name="z1001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1084"/>
    <w:bookmarkStart w:name="z1002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 и структуры отделов по подготовке и проведению национальных переписей;</w:t>
      </w:r>
    </w:p>
    <w:bookmarkEnd w:id="1085"/>
    <w:bookmarkStart w:name="z2687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положения отдела по подготовке и проведению национальных переписей и должностных инструкций работников данного отдела;</w:t>
      </w:r>
    </w:p>
    <w:bookmarkEnd w:id="1086"/>
    <w:bookmarkStart w:name="z100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087"/>
    <w:bookmarkStart w:name="z100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088"/>
    <w:bookmarkStart w:name="z100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089"/>
    <w:bookmarkStart w:name="z100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списание по согласованию с Бюро национальной статистики имущества Департамента;</w:t>
      </w:r>
    </w:p>
    <w:bookmarkEnd w:id="1090"/>
    <w:bookmarkStart w:name="z2264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проведение анализа и выявление системных проблем поднимаемых заявителями;</w:t>
      </w:r>
    </w:p>
    <w:bookmarkEnd w:id="1091"/>
    <w:bookmarkStart w:name="z100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0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8" w:id="1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093"/>
    <w:bookmarkStart w:name="z100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94"/>
    <w:bookmarkStart w:name="z101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95"/>
    <w:bookmarkStart w:name="z101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96"/>
    <w:bookmarkStart w:name="z101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97"/>
    <w:bookmarkStart w:name="z101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098"/>
    <w:bookmarkStart w:name="z101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099"/>
    <w:bookmarkStart w:name="z101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100"/>
    <w:bookmarkStart w:name="z101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(работников) Департамента, за исключением сотрудников (работников),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101"/>
    <w:bookmarkStart w:name="z101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сотрудникам (работникам) Департамента, вопросы трудовых отношений которых отнесены к его компетенции;</w:t>
      </w:r>
    </w:p>
    <w:bookmarkEnd w:id="1102"/>
    <w:bookmarkStart w:name="z101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103"/>
    <w:bookmarkStart w:name="z101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Департамента, вопросы трудовых отношений которых отнесены к его компетенции;</w:t>
      </w:r>
    </w:p>
    <w:bookmarkEnd w:id="1104"/>
    <w:bookmarkStart w:name="z102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сотрудниками (работниками) Департамента;</w:t>
      </w:r>
    </w:p>
    <w:bookmarkEnd w:id="1105"/>
    <w:bookmarkStart w:name="z102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106"/>
    <w:bookmarkStart w:name="z102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сотрудников (работников) Департамента;</w:t>
      </w:r>
    </w:p>
    <w:bookmarkEnd w:id="1107"/>
    <w:bookmarkStart w:name="z102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108"/>
    <w:bookmarkStart w:name="z102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109"/>
    <w:bookmarkStart w:name="z102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сотрудников Департамента государственными и ведомственными наградами;</w:t>
      </w:r>
    </w:p>
    <w:bookmarkEnd w:id="1110"/>
    <w:bookmarkStart w:name="z102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111"/>
    <w:bookmarkStart w:name="z102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112"/>
    <w:bookmarkStart w:name="z102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113"/>
    <w:bookmarkStart w:name="z1029" w:id="1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14"/>
    <w:bookmarkStart w:name="z103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15"/>
    <w:bookmarkStart w:name="z103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Департаментом, относится к республиканской собственности.</w:t>
      </w:r>
    </w:p>
    <w:bookmarkEnd w:id="1116"/>
    <w:bookmarkStart w:name="z103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17"/>
    <w:bookmarkStart w:name="z1033" w:id="1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18"/>
    <w:bookmarkStart w:name="z103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1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1036" w:id="1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Костанайской области</w:t>
      </w:r>
    </w:p>
    <w:bookmarkEnd w:id="1120"/>
    <w:bookmarkStart w:name="z1037" w:id="1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21"/>
    <w:bookmarkStart w:name="z103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Костанайской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122"/>
    <w:bookmarkStart w:name="z103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23"/>
    <w:bookmarkStart w:name="z104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124"/>
    <w:bookmarkStart w:name="z104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25"/>
    <w:bookmarkStart w:name="z104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26"/>
    <w:bookmarkStart w:name="z104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27"/>
    <w:bookmarkStart w:name="z104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128"/>
    <w:bookmarkStart w:name="z104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110003, Костанайская область, город Костанай, улица Майлина, 2/4.</w:t>
      </w:r>
    </w:p>
    <w:bookmarkEnd w:id="1129"/>
    <w:bookmarkStart w:name="z104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Костанайской области".</w:t>
      </w:r>
    </w:p>
    <w:bookmarkEnd w:id="1130"/>
    <w:bookmarkStart w:name="z104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31"/>
    <w:bookmarkStart w:name="z104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32"/>
    <w:bookmarkStart w:name="z104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33"/>
    <w:bookmarkStart w:name="z105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34"/>
    <w:bookmarkStart w:name="z1051" w:id="1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135"/>
    <w:bookmarkStart w:name="z105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36"/>
    <w:bookmarkStart w:name="z2625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137"/>
    <w:bookmarkStart w:name="z2626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1138"/>
    <w:bookmarkStart w:name="z2627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</w:t>
      </w:r>
    </w:p>
    <w:bookmarkEnd w:id="1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40"/>
    <w:bookmarkStart w:name="z105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на безвозмездной основе от респондентов первичные статистические данные;</w:t>
      </w:r>
    </w:p>
    <w:bookmarkEnd w:id="1141"/>
    <w:bookmarkStart w:name="z105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142"/>
    <w:bookmarkStart w:name="z105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143"/>
    <w:bookmarkStart w:name="z105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обращаться в суд;</w:t>
      </w:r>
    </w:p>
    <w:bookmarkEnd w:id="1144"/>
    <w:bookmarkStart w:name="z106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145"/>
    <w:bookmarkStart w:name="z106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46"/>
    <w:bookmarkStart w:name="z106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147"/>
    <w:bookmarkStart w:name="z106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1148"/>
    <w:bookmarkStart w:name="z106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1149"/>
    <w:bookmarkStart w:name="z2414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1150"/>
    <w:bookmarkStart w:name="z2415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1151"/>
    <w:bookmarkStart w:name="z2416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1152"/>
    <w:bookmarkStart w:name="z2417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1153"/>
    <w:bookmarkStart w:name="z2418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1154"/>
    <w:bookmarkStart w:name="z2419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End w:id="1155"/>
    <w:bookmarkStart w:name="z2420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1156"/>
    <w:bookmarkStart w:name="z2421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1157"/>
    <w:bookmarkStart w:name="z2422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1158"/>
    <w:bookmarkStart w:name="z2423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1159"/>
    <w:bookmarkStart w:name="z2424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1160"/>
    <w:bookmarkStart w:name="z2425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1161"/>
    <w:bookmarkStart w:name="z2426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1162"/>
    <w:bookmarkStart w:name="z2427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1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Руководителя Бюро национальной статистики Агентства по стратегическому планированию и реформам РК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6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1164"/>
    <w:bookmarkStart w:name="z2628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1165"/>
    <w:bookmarkStart w:name="z1067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</w:t>
      </w:r>
    </w:p>
    <w:bookmarkEnd w:id="1166"/>
    <w:bookmarkStart w:name="z1068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</w:t>
      </w:r>
    </w:p>
    <w:bookmarkEnd w:id="1167"/>
    <w:bookmarkStart w:name="z1069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168"/>
    <w:bookmarkStart w:name="z1070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169"/>
    <w:bookmarkStart w:name="z1071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170"/>
    <w:bookmarkStart w:name="z1072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171"/>
    <w:bookmarkStart w:name="z1073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6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173"/>
    <w:bookmarkStart w:name="z1077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174"/>
    <w:bookmarkStart w:name="z1078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175"/>
    <w:bookmarkStart w:name="z1079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испытание переписных листов;</w:t>
      </w:r>
    </w:p>
    <w:bookmarkEnd w:id="1176"/>
    <w:bookmarkStart w:name="z1080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177"/>
    <w:bookmarkStart w:name="z1081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178"/>
    <w:bookmarkStart w:name="z1082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пропагандировать знания по вопросам государственной статистики;</w:t>
      </w:r>
    </w:p>
    <w:bookmarkEnd w:id="1179"/>
    <w:bookmarkStart w:name="z1083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вести бухгалтерский учет и формировать финансовую отчетность;</w:t>
      </w:r>
    </w:p>
    <w:bookmarkEnd w:id="1180"/>
    <w:bookmarkStart w:name="z1084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181"/>
    <w:bookmarkStart w:name="z1085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182"/>
    <w:bookmarkStart w:name="z1086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183"/>
    <w:bookmarkStart w:name="z1087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184"/>
    <w:bookmarkStart w:name="z1088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9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86"/>
    <w:bookmarkStart w:name="z1090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по формированию и реализации государственной политики в области государственной статистики;</w:t>
      </w:r>
    </w:p>
    <w:bookmarkEnd w:id="1187"/>
    <w:bookmarkStart w:name="z1091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внесение в Бюро национальной статистики предложений по формированию статистической методологии;</w:t>
      </w:r>
    </w:p>
    <w:bookmarkEnd w:id="1188"/>
    <w:bookmarkStart w:name="z1092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</w:t>
      </w:r>
    </w:p>
    <w:bookmarkEnd w:id="1189"/>
    <w:bookmarkStart w:name="z1093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1190"/>
    <w:bookmarkStart w:name="z1094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Start w:name="z10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192"/>
    <w:bookmarkStart w:name="z10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статистики;</w:t>
      </w:r>
    </w:p>
    <w:bookmarkEnd w:id="1193"/>
    <w:bookmarkStart w:name="z2428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</w:t>
      </w:r>
    </w:p>
    <w:bookmarkEnd w:id="1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195"/>
    <w:bookmarkStart w:name="z11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4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197"/>
    <w:bookmarkStart w:name="z1105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198"/>
    <w:bookmarkStart w:name="z1106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обеспечение реализации плана мероприятий по проведению национальной переписи;</w:t>
      </w:r>
    </w:p>
    <w:bookmarkEnd w:id="1199"/>
    <w:bookmarkStart w:name="z1107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200"/>
    <w:bookmarkStart w:name="z1108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201"/>
    <w:bookmarkStart w:name="z1109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202"/>
    <w:bookmarkStart w:name="z1110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203"/>
    <w:bookmarkStart w:name="z1111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</w:t>
      </w:r>
    </w:p>
    <w:bookmarkEnd w:id="1204"/>
    <w:bookmarkStart w:name="z1112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1205"/>
    <w:bookmarkStart w:name="z1113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 и структуры отделов по подготовке и проведению национальных переписей;</w:t>
      </w:r>
    </w:p>
    <w:bookmarkEnd w:id="1206"/>
    <w:bookmarkStart w:name="z2688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положения отдела по подготовке и проведению национальных переписей и должностных инструкций работников данного отдела;</w:t>
      </w:r>
    </w:p>
    <w:bookmarkEnd w:id="1207"/>
    <w:bookmarkStart w:name="z11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208"/>
    <w:bookmarkStart w:name="z11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209"/>
    <w:bookmarkStart w:name="z11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210"/>
    <w:bookmarkStart w:name="z111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списание по согласованию с Бюро национальной статистики имущества Департамента;</w:t>
      </w:r>
    </w:p>
    <w:bookmarkEnd w:id="1211"/>
    <w:bookmarkStart w:name="z2265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проведение анализа и выявление системных проблем поднимаемых заявителями;</w:t>
      </w:r>
    </w:p>
    <w:bookmarkEnd w:id="1212"/>
    <w:bookmarkStart w:name="z111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9" w:id="1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214"/>
    <w:bookmarkStart w:name="z112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215"/>
    <w:bookmarkStart w:name="z112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16"/>
    <w:bookmarkStart w:name="z112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17"/>
    <w:bookmarkStart w:name="z1123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18"/>
    <w:bookmarkStart w:name="z1124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219"/>
    <w:bookmarkStart w:name="z1125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220"/>
    <w:bookmarkStart w:name="z1126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221"/>
    <w:bookmarkStart w:name="z1127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(работников) Департамента, за исключением сотрудников (работников),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222"/>
    <w:bookmarkStart w:name="z112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сотрудникам (работникам) Департамента, вопросы трудовых отношений которых отнесены к его компетенции;</w:t>
      </w:r>
    </w:p>
    <w:bookmarkEnd w:id="1223"/>
    <w:bookmarkStart w:name="z112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224"/>
    <w:bookmarkStart w:name="z113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Департамента, вопросы трудовых отношений которых отнесены к его компетенции;</w:t>
      </w:r>
    </w:p>
    <w:bookmarkEnd w:id="1225"/>
    <w:bookmarkStart w:name="z113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сотрудниками (работниками) Департамента;</w:t>
      </w:r>
    </w:p>
    <w:bookmarkEnd w:id="1226"/>
    <w:bookmarkStart w:name="z113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227"/>
    <w:bookmarkStart w:name="z113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сотрудников (работников) Департамента;</w:t>
      </w:r>
    </w:p>
    <w:bookmarkEnd w:id="1228"/>
    <w:bookmarkStart w:name="z1134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229"/>
    <w:bookmarkStart w:name="z1135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230"/>
    <w:bookmarkStart w:name="z113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сотрудников Департамента государственными и ведомственными наградами;</w:t>
      </w:r>
    </w:p>
    <w:bookmarkEnd w:id="1231"/>
    <w:bookmarkStart w:name="z113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232"/>
    <w:bookmarkStart w:name="z1138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233"/>
    <w:bookmarkStart w:name="z1139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234"/>
    <w:bookmarkStart w:name="z1140" w:id="1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35"/>
    <w:bookmarkStart w:name="z1141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36"/>
    <w:bookmarkStart w:name="z1142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Департаментом, относится к республиканской собственности.</w:t>
      </w:r>
    </w:p>
    <w:bookmarkEnd w:id="1237"/>
    <w:bookmarkStart w:name="z1143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38"/>
    <w:bookmarkStart w:name="z1144" w:id="1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39"/>
    <w:bookmarkStart w:name="z1145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1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1147" w:id="1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Кызылординской области</w:t>
      </w:r>
    </w:p>
    <w:bookmarkEnd w:id="1241"/>
    <w:bookmarkStart w:name="z1148" w:id="1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42"/>
    <w:bookmarkStart w:name="z114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Кызылординской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243"/>
    <w:bookmarkStart w:name="z115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44"/>
    <w:bookmarkStart w:name="z11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245"/>
    <w:bookmarkStart w:name="z11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46"/>
    <w:bookmarkStart w:name="z115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47"/>
    <w:bookmarkStart w:name="z115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48"/>
    <w:bookmarkStart w:name="z115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249"/>
    <w:bookmarkStart w:name="z115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120014, Кызылординская область, город Кызылорда, улица Ыбырай Жахаева, дом 12.</w:t>
      </w:r>
    </w:p>
    <w:bookmarkEnd w:id="1250"/>
    <w:bookmarkStart w:name="z115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Кызылординской области".</w:t>
      </w:r>
    </w:p>
    <w:bookmarkEnd w:id="1251"/>
    <w:bookmarkStart w:name="z11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52"/>
    <w:bookmarkStart w:name="z115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53"/>
    <w:bookmarkStart w:name="z11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54"/>
    <w:bookmarkStart w:name="z116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55"/>
    <w:bookmarkStart w:name="z1162" w:id="1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256"/>
    <w:bookmarkStart w:name="z11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57"/>
    <w:bookmarkStart w:name="z2630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258"/>
    <w:bookmarkStart w:name="z2631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1259"/>
    <w:bookmarkStart w:name="z2632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</w:t>
      </w:r>
    </w:p>
    <w:bookmarkEnd w:id="1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6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61"/>
    <w:bookmarkStart w:name="z1167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на безвозмездной основе от респондентов первичные статистические данные;</w:t>
      </w:r>
    </w:p>
    <w:bookmarkEnd w:id="1262"/>
    <w:bookmarkStart w:name="z1168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263"/>
    <w:bookmarkStart w:name="z1169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264"/>
    <w:bookmarkStart w:name="z1170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обращаться в суд;</w:t>
      </w:r>
    </w:p>
    <w:bookmarkEnd w:id="1265"/>
    <w:bookmarkStart w:name="z1171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266"/>
    <w:bookmarkStart w:name="z1172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67"/>
    <w:bookmarkStart w:name="z1173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268"/>
    <w:bookmarkStart w:name="z1174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1269"/>
    <w:bookmarkStart w:name="z1175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1270"/>
    <w:bookmarkStart w:name="z2429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1271"/>
    <w:bookmarkStart w:name="z2430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1272"/>
    <w:bookmarkStart w:name="z2431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1273"/>
    <w:bookmarkStart w:name="z2432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1274"/>
    <w:bookmarkStart w:name="z2433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1275"/>
    <w:bookmarkStart w:name="z2434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End w:id="1276"/>
    <w:bookmarkStart w:name="z2435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1277"/>
    <w:bookmarkStart w:name="z2436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1278"/>
    <w:bookmarkStart w:name="z2437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1279"/>
    <w:bookmarkStart w:name="z2438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1280"/>
    <w:bookmarkStart w:name="z2439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1281"/>
    <w:bookmarkStart w:name="z2440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1282"/>
    <w:bookmarkStart w:name="z2441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1283"/>
    <w:bookmarkStart w:name="z2442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1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Руководителя Бюро национальной статистики Агентства по стратегическому планированию и реформам РК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7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1285"/>
    <w:bookmarkStart w:name="z2633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1286"/>
    <w:bookmarkStart w:name="z1178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</w:t>
      </w:r>
    </w:p>
    <w:bookmarkEnd w:id="1287"/>
    <w:bookmarkStart w:name="z1179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</w:t>
      </w:r>
    </w:p>
    <w:bookmarkEnd w:id="1288"/>
    <w:bookmarkStart w:name="z1180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289"/>
    <w:bookmarkStart w:name="z1181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290"/>
    <w:bookmarkStart w:name="z1182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291"/>
    <w:bookmarkStart w:name="z1183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292"/>
    <w:bookmarkStart w:name="z1184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7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294"/>
    <w:bookmarkStart w:name="z1188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295"/>
    <w:bookmarkStart w:name="z1189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296"/>
    <w:bookmarkStart w:name="z1190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испытание переписных листов;</w:t>
      </w:r>
    </w:p>
    <w:bookmarkEnd w:id="1297"/>
    <w:bookmarkStart w:name="z1191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298"/>
    <w:bookmarkStart w:name="z1192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299"/>
    <w:bookmarkStart w:name="z1193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пропагандировать знания по вопросам государственной статистики;</w:t>
      </w:r>
    </w:p>
    <w:bookmarkEnd w:id="1300"/>
    <w:bookmarkStart w:name="z1194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вести бухгалтерский учет и формировать финансовую отчетность;</w:t>
      </w:r>
    </w:p>
    <w:bookmarkEnd w:id="1301"/>
    <w:bookmarkStart w:name="z1195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302"/>
    <w:bookmarkStart w:name="z1196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303"/>
    <w:bookmarkStart w:name="z1197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304"/>
    <w:bookmarkStart w:name="z1198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305"/>
    <w:bookmarkStart w:name="z1199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0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07"/>
    <w:bookmarkStart w:name="z1201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по формированию и реализации государственной политики в области государственной статистики;</w:t>
      </w:r>
    </w:p>
    <w:bookmarkEnd w:id="1308"/>
    <w:bookmarkStart w:name="z1202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внесение в Бюро национальной статистики предложений по формированию статистической методологии;</w:t>
      </w:r>
    </w:p>
    <w:bookmarkEnd w:id="1309"/>
    <w:bookmarkStart w:name="z1203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</w:t>
      </w:r>
    </w:p>
    <w:bookmarkEnd w:id="1310"/>
    <w:bookmarkStart w:name="z1204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1311"/>
    <w:bookmarkStart w:name="z1205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Start w:name="z120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313"/>
    <w:bookmarkStart w:name="z121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статистики;</w:t>
      </w:r>
    </w:p>
    <w:bookmarkEnd w:id="1314"/>
    <w:bookmarkStart w:name="z2443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</w:t>
      </w:r>
    </w:p>
    <w:bookmarkEnd w:id="1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316"/>
    <w:bookmarkStart w:name="z121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5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318"/>
    <w:bookmarkStart w:name="z1216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319"/>
    <w:bookmarkStart w:name="z1217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обеспечение реализации плана мероприятий по проведению национальной переписи;</w:t>
      </w:r>
    </w:p>
    <w:bookmarkEnd w:id="1320"/>
    <w:bookmarkStart w:name="z1218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321"/>
    <w:bookmarkStart w:name="z1219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322"/>
    <w:bookmarkStart w:name="z1220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323"/>
    <w:bookmarkStart w:name="z1221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324"/>
    <w:bookmarkStart w:name="z1222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</w:t>
      </w:r>
    </w:p>
    <w:bookmarkEnd w:id="1325"/>
    <w:bookmarkStart w:name="z1223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1326"/>
    <w:bookmarkStart w:name="z1224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 и структуры отделов по подготовке и проведению национальных переписей;</w:t>
      </w:r>
    </w:p>
    <w:bookmarkEnd w:id="1327"/>
    <w:bookmarkStart w:name="z2689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положения отдела по подготовке и проведению национальных переписей и должностных инструкций работников данного отдела;</w:t>
      </w:r>
    </w:p>
    <w:bookmarkEnd w:id="1328"/>
    <w:bookmarkStart w:name="z122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329"/>
    <w:bookmarkStart w:name="z122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330"/>
    <w:bookmarkStart w:name="z122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331"/>
    <w:bookmarkStart w:name="z122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списание по согласованию с Бюро национальной статистики имущества Департамента;</w:t>
      </w:r>
    </w:p>
    <w:bookmarkEnd w:id="1332"/>
    <w:bookmarkStart w:name="z2266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проведение анализа и выявление системных проблем поднимаемых заявителями;</w:t>
      </w:r>
    </w:p>
    <w:bookmarkEnd w:id="1333"/>
    <w:bookmarkStart w:name="z1229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0" w:id="1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335"/>
    <w:bookmarkStart w:name="z1231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36"/>
    <w:bookmarkStart w:name="z1232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37"/>
    <w:bookmarkStart w:name="z1233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38"/>
    <w:bookmarkStart w:name="z1234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39"/>
    <w:bookmarkStart w:name="z1235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340"/>
    <w:bookmarkStart w:name="z1236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341"/>
    <w:bookmarkStart w:name="z1237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342"/>
    <w:bookmarkStart w:name="z1238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(работников) Департамента, за исключением сотрудников (работников),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343"/>
    <w:bookmarkStart w:name="z1239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сотрудникам (работникам) Департамента, вопросы трудовых отношений которых отнесены к его компетенции;</w:t>
      </w:r>
    </w:p>
    <w:bookmarkEnd w:id="1344"/>
    <w:bookmarkStart w:name="z1240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345"/>
    <w:bookmarkStart w:name="z1241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Департамента, вопросы трудовых отношений которых отнесены к его компетенции;</w:t>
      </w:r>
    </w:p>
    <w:bookmarkEnd w:id="1346"/>
    <w:bookmarkStart w:name="z1242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сотрудниками (работниками) Департамента;</w:t>
      </w:r>
    </w:p>
    <w:bookmarkEnd w:id="1347"/>
    <w:bookmarkStart w:name="z1243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348"/>
    <w:bookmarkStart w:name="z1244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сотрудников (работников) Департамента;</w:t>
      </w:r>
    </w:p>
    <w:bookmarkEnd w:id="1349"/>
    <w:bookmarkStart w:name="z1245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350"/>
    <w:bookmarkStart w:name="z1246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351"/>
    <w:bookmarkStart w:name="z1247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сотрудников Департамента государственными и ведомственными наградами;</w:t>
      </w:r>
    </w:p>
    <w:bookmarkEnd w:id="1352"/>
    <w:bookmarkStart w:name="z1248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353"/>
    <w:bookmarkStart w:name="z1249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354"/>
    <w:bookmarkStart w:name="z1250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355"/>
    <w:bookmarkStart w:name="z1251" w:id="1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56"/>
    <w:bookmarkStart w:name="z1252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57"/>
    <w:bookmarkStart w:name="z1253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Департаментом, относится к республиканской собственности.</w:t>
      </w:r>
    </w:p>
    <w:bookmarkEnd w:id="1358"/>
    <w:bookmarkStart w:name="z1254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59"/>
    <w:bookmarkStart w:name="z1255" w:id="1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60"/>
    <w:bookmarkStart w:name="z1256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1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1258" w:id="1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Мангистауской области</w:t>
      </w:r>
    </w:p>
    <w:bookmarkEnd w:id="1362"/>
    <w:bookmarkStart w:name="z1259" w:id="1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63"/>
    <w:bookmarkStart w:name="z126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Мангистауской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364"/>
    <w:bookmarkStart w:name="z126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65"/>
    <w:bookmarkStart w:name="z126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366"/>
    <w:bookmarkStart w:name="z126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67"/>
    <w:bookmarkStart w:name="z126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68"/>
    <w:bookmarkStart w:name="z126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69"/>
    <w:bookmarkStart w:name="z126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370"/>
    <w:bookmarkStart w:name="z126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Казахстан,130000, Мангистауская область, город Актау, микрорайон 23, здание 41.</w:t>
      </w:r>
    </w:p>
    <w:bookmarkEnd w:id="1371"/>
    <w:bookmarkStart w:name="z126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Мангистауской области".</w:t>
      </w:r>
    </w:p>
    <w:bookmarkEnd w:id="1372"/>
    <w:bookmarkStart w:name="z126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73"/>
    <w:bookmarkStart w:name="z127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74"/>
    <w:bookmarkStart w:name="z127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75"/>
    <w:bookmarkStart w:name="z127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76"/>
    <w:bookmarkStart w:name="z1273" w:id="1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377"/>
    <w:bookmarkStart w:name="z127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78"/>
    <w:bookmarkStart w:name="z263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379"/>
    <w:bookmarkStart w:name="z263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1380"/>
    <w:bookmarkStart w:name="z263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</w:t>
      </w:r>
    </w:p>
    <w:bookmarkEnd w:id="1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7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82"/>
    <w:bookmarkStart w:name="z1278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на безвозмездной основе от респондентов первичные статистические данные;</w:t>
      </w:r>
    </w:p>
    <w:bookmarkEnd w:id="1383"/>
    <w:bookmarkStart w:name="z1279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384"/>
    <w:bookmarkStart w:name="z1280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385"/>
    <w:bookmarkStart w:name="z1281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обращаться в суд;</w:t>
      </w:r>
    </w:p>
    <w:bookmarkEnd w:id="1386"/>
    <w:bookmarkStart w:name="z1282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387"/>
    <w:bookmarkStart w:name="z1283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88"/>
    <w:bookmarkStart w:name="z1284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389"/>
    <w:bookmarkStart w:name="z1285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1390"/>
    <w:bookmarkStart w:name="z1286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1391"/>
    <w:bookmarkStart w:name="z2444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1392"/>
    <w:bookmarkStart w:name="z2445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1393"/>
    <w:bookmarkStart w:name="z2446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1394"/>
    <w:bookmarkStart w:name="z2447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1395"/>
    <w:bookmarkStart w:name="z2448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1396"/>
    <w:bookmarkStart w:name="z2449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End w:id="1397"/>
    <w:bookmarkStart w:name="z2450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1398"/>
    <w:bookmarkStart w:name="z2451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1399"/>
    <w:bookmarkStart w:name="z2452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1400"/>
    <w:bookmarkStart w:name="z2453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1401"/>
    <w:bookmarkStart w:name="z2454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1402"/>
    <w:bookmarkStart w:name="z2455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1403"/>
    <w:bookmarkStart w:name="z2456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1404"/>
    <w:bookmarkStart w:name="z2457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1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Руководителя Бюро национальной статистики Агентства по стратегическому планированию и реформам РК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8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1406"/>
    <w:bookmarkStart w:name="z2638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1407"/>
    <w:bookmarkStart w:name="z1289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</w:t>
      </w:r>
    </w:p>
    <w:bookmarkEnd w:id="1408"/>
    <w:bookmarkStart w:name="z1290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</w:t>
      </w:r>
    </w:p>
    <w:bookmarkEnd w:id="1409"/>
    <w:bookmarkStart w:name="z1291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410"/>
    <w:bookmarkStart w:name="z1292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411"/>
    <w:bookmarkStart w:name="z1293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412"/>
    <w:bookmarkStart w:name="z1294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413"/>
    <w:bookmarkStart w:name="z1295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8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415"/>
    <w:bookmarkStart w:name="z1299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416"/>
    <w:bookmarkStart w:name="z1300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417"/>
    <w:bookmarkStart w:name="z1301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испытание переписных листов;</w:t>
      </w:r>
    </w:p>
    <w:bookmarkEnd w:id="1418"/>
    <w:bookmarkStart w:name="z1302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419"/>
    <w:bookmarkStart w:name="z1303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420"/>
    <w:bookmarkStart w:name="z1304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пропагандировать знания по вопросам государственной статистики;</w:t>
      </w:r>
    </w:p>
    <w:bookmarkEnd w:id="1421"/>
    <w:bookmarkStart w:name="z1305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вести бухгалтерский учет и формировать финансовую отчетность;</w:t>
      </w:r>
    </w:p>
    <w:bookmarkEnd w:id="1422"/>
    <w:bookmarkStart w:name="z1306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423"/>
    <w:bookmarkStart w:name="z1307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424"/>
    <w:bookmarkStart w:name="z1308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425"/>
    <w:bookmarkStart w:name="z1309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426"/>
    <w:bookmarkStart w:name="z1310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1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28"/>
    <w:bookmarkStart w:name="z1312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по формированию и реализации государственной политики в области государственной статистики;</w:t>
      </w:r>
    </w:p>
    <w:bookmarkEnd w:id="1429"/>
    <w:bookmarkStart w:name="z1313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внесение в Бюро национальной статистики предложений по формированию статистической методологии;</w:t>
      </w:r>
    </w:p>
    <w:bookmarkEnd w:id="1430"/>
    <w:bookmarkStart w:name="z1314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</w:t>
      </w:r>
    </w:p>
    <w:bookmarkEnd w:id="1431"/>
    <w:bookmarkStart w:name="z1315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1432"/>
    <w:bookmarkStart w:name="z1316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Start w:name="z132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434"/>
    <w:bookmarkStart w:name="z132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статистики;</w:t>
      </w:r>
    </w:p>
    <w:bookmarkEnd w:id="1435"/>
    <w:bookmarkStart w:name="z2458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</w:t>
      </w:r>
    </w:p>
    <w:bookmarkEnd w:id="1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437"/>
    <w:bookmarkStart w:name="z132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6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439"/>
    <w:bookmarkStart w:name="z1327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440"/>
    <w:bookmarkStart w:name="z1328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обеспечение реализации плана мероприятий по проведению национальной переписи;</w:t>
      </w:r>
    </w:p>
    <w:bookmarkEnd w:id="1441"/>
    <w:bookmarkStart w:name="z1329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442"/>
    <w:bookmarkStart w:name="z1330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443"/>
    <w:bookmarkStart w:name="z1331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444"/>
    <w:bookmarkStart w:name="z1332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445"/>
    <w:bookmarkStart w:name="z1333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</w:t>
      </w:r>
    </w:p>
    <w:bookmarkEnd w:id="1446"/>
    <w:bookmarkStart w:name="z1334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1447"/>
    <w:bookmarkStart w:name="z1335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 и структуры отделов по подготовке и проведению национальных переписей;</w:t>
      </w:r>
    </w:p>
    <w:bookmarkEnd w:id="1448"/>
    <w:bookmarkStart w:name="z2690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положения отдела по подготовке и проведению национальных переписей и должностных инструкций работников данного отдела;</w:t>
      </w:r>
    </w:p>
    <w:bookmarkEnd w:id="1449"/>
    <w:bookmarkStart w:name="z133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450"/>
    <w:bookmarkStart w:name="z133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451"/>
    <w:bookmarkStart w:name="z133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452"/>
    <w:bookmarkStart w:name="z133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списание по согласованию с Бюро национальной статистики имущества Департамента;</w:t>
      </w:r>
    </w:p>
    <w:bookmarkEnd w:id="1453"/>
    <w:bookmarkStart w:name="z2267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проведение анализа и выявление системных проблем поднимаемых заявителями;</w:t>
      </w:r>
    </w:p>
    <w:bookmarkEnd w:id="1454"/>
    <w:bookmarkStart w:name="z1340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4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1" w:id="1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456"/>
    <w:bookmarkStart w:name="z1342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57"/>
    <w:bookmarkStart w:name="z1343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58"/>
    <w:bookmarkStart w:name="z1344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59"/>
    <w:bookmarkStart w:name="z1345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60"/>
    <w:bookmarkStart w:name="z1346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461"/>
    <w:bookmarkStart w:name="z1347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462"/>
    <w:bookmarkStart w:name="z1348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463"/>
    <w:bookmarkStart w:name="z1349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(работников) Департамента, за исключением сотрудников (работников),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464"/>
    <w:bookmarkStart w:name="z1350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сотрудникам (работникам) Департамента, вопросы трудовых отношений которых отнесены к его компетенции;</w:t>
      </w:r>
    </w:p>
    <w:bookmarkEnd w:id="1465"/>
    <w:bookmarkStart w:name="z1351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466"/>
    <w:bookmarkStart w:name="z1352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Департамента, вопросы трудовых отношений которых отнесены к его компетенции;</w:t>
      </w:r>
    </w:p>
    <w:bookmarkEnd w:id="1467"/>
    <w:bookmarkStart w:name="z1353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сотрудниками (работниками) Департамента;</w:t>
      </w:r>
    </w:p>
    <w:bookmarkEnd w:id="1468"/>
    <w:bookmarkStart w:name="z1354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469"/>
    <w:bookmarkStart w:name="z1355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сотрудников (работников) Департамента;</w:t>
      </w:r>
    </w:p>
    <w:bookmarkEnd w:id="1470"/>
    <w:bookmarkStart w:name="z1356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471"/>
    <w:bookmarkStart w:name="z1357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472"/>
    <w:bookmarkStart w:name="z1358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сотрудников Департамента государственными и ведомственными наградами;</w:t>
      </w:r>
    </w:p>
    <w:bookmarkEnd w:id="1473"/>
    <w:bookmarkStart w:name="z1359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474"/>
    <w:bookmarkStart w:name="z1360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475"/>
    <w:bookmarkStart w:name="z1361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476"/>
    <w:bookmarkStart w:name="z1362" w:id="1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77"/>
    <w:bookmarkStart w:name="z1363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78"/>
    <w:bookmarkStart w:name="z1364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Департаментом, относится к республиканской собственности.</w:t>
      </w:r>
    </w:p>
    <w:bookmarkEnd w:id="1479"/>
    <w:bookmarkStart w:name="z1365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80"/>
    <w:bookmarkStart w:name="z1366" w:id="1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81"/>
    <w:bookmarkStart w:name="z1367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14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1369" w:id="1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Павлодарской области</w:t>
      </w:r>
    </w:p>
    <w:bookmarkEnd w:id="1483"/>
    <w:bookmarkStart w:name="z1370" w:id="1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84"/>
    <w:bookmarkStart w:name="z137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Павлодарской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485"/>
    <w:bookmarkStart w:name="z137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86"/>
    <w:bookmarkStart w:name="z137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487"/>
    <w:bookmarkStart w:name="z137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88"/>
    <w:bookmarkStart w:name="z137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89"/>
    <w:bookmarkStart w:name="z137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90"/>
    <w:bookmarkStart w:name="z137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491"/>
    <w:bookmarkStart w:name="z137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140000, Павлодарская область, город Павлодар, улица Генерала Дюсенова, строение-9.</w:t>
      </w:r>
    </w:p>
    <w:bookmarkEnd w:id="1492"/>
    <w:bookmarkStart w:name="z137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Павлодарской области".</w:t>
      </w:r>
    </w:p>
    <w:bookmarkEnd w:id="1493"/>
    <w:bookmarkStart w:name="z138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94"/>
    <w:bookmarkStart w:name="z138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95"/>
    <w:bookmarkStart w:name="z138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96"/>
    <w:bookmarkStart w:name="z138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97"/>
    <w:bookmarkStart w:name="z1384" w:id="1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498"/>
    <w:bookmarkStart w:name="z138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99"/>
    <w:bookmarkStart w:name="z2640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500"/>
    <w:bookmarkStart w:name="z2641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1501"/>
    <w:bookmarkStart w:name="z2642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</w:t>
      </w:r>
    </w:p>
    <w:bookmarkEnd w:id="15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8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03"/>
    <w:bookmarkStart w:name="z1389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на безвозмездной основе от респондентов первичные статистические данные;</w:t>
      </w:r>
    </w:p>
    <w:bookmarkEnd w:id="1504"/>
    <w:bookmarkStart w:name="z1390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505"/>
    <w:bookmarkStart w:name="z1391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506"/>
    <w:bookmarkStart w:name="z1392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обращаться в суд;</w:t>
      </w:r>
    </w:p>
    <w:bookmarkEnd w:id="1507"/>
    <w:bookmarkStart w:name="z1393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508"/>
    <w:bookmarkStart w:name="z1394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09"/>
    <w:bookmarkStart w:name="z1395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510"/>
    <w:bookmarkStart w:name="z1396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1511"/>
    <w:bookmarkStart w:name="z1397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1512"/>
    <w:bookmarkStart w:name="z245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1513"/>
    <w:bookmarkStart w:name="z246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1514"/>
    <w:bookmarkStart w:name="z246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1515"/>
    <w:bookmarkStart w:name="z246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1516"/>
    <w:bookmarkStart w:name="z246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1517"/>
    <w:bookmarkStart w:name="z246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End w:id="1518"/>
    <w:bookmarkStart w:name="z246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1519"/>
    <w:bookmarkStart w:name="z246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1520"/>
    <w:bookmarkStart w:name="z246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1521"/>
    <w:bookmarkStart w:name="z246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1522"/>
    <w:bookmarkStart w:name="z246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1523"/>
    <w:bookmarkStart w:name="z247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1524"/>
    <w:bookmarkStart w:name="z247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1525"/>
    <w:bookmarkStart w:name="z247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15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Руководителя Бюро национальной статистики Агентства по стратегическому планированию и реформам РК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9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1527"/>
    <w:bookmarkStart w:name="z2643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1528"/>
    <w:bookmarkStart w:name="z1400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</w:t>
      </w:r>
    </w:p>
    <w:bookmarkEnd w:id="1529"/>
    <w:bookmarkStart w:name="z1401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</w:t>
      </w:r>
    </w:p>
    <w:bookmarkEnd w:id="1530"/>
    <w:bookmarkStart w:name="z1402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531"/>
    <w:bookmarkStart w:name="z1403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532"/>
    <w:bookmarkStart w:name="z1404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533"/>
    <w:bookmarkStart w:name="z1405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534"/>
    <w:bookmarkStart w:name="z1406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5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9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536"/>
    <w:bookmarkStart w:name="z1410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537"/>
    <w:bookmarkStart w:name="z1411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538"/>
    <w:bookmarkStart w:name="z1412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испытание переписных листов;</w:t>
      </w:r>
    </w:p>
    <w:bookmarkEnd w:id="1539"/>
    <w:bookmarkStart w:name="z1413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540"/>
    <w:bookmarkStart w:name="z1414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541"/>
    <w:bookmarkStart w:name="z1415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пропагандировать знания по вопросам государственной статистики;</w:t>
      </w:r>
    </w:p>
    <w:bookmarkEnd w:id="1542"/>
    <w:bookmarkStart w:name="z1416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вести бухгалтерский учет и формировать финансовую отчетность;</w:t>
      </w:r>
    </w:p>
    <w:bookmarkEnd w:id="1543"/>
    <w:bookmarkStart w:name="z1417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544"/>
    <w:bookmarkStart w:name="z1418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545"/>
    <w:bookmarkStart w:name="z1419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546"/>
    <w:bookmarkStart w:name="z1420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547"/>
    <w:bookmarkStart w:name="z1421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5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2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49"/>
    <w:bookmarkStart w:name="z1423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по формированию и реализации государственной политики в области государственной статистики;</w:t>
      </w:r>
    </w:p>
    <w:bookmarkEnd w:id="1550"/>
    <w:bookmarkStart w:name="z1424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внесение в Бюро национальной статистики предложений по формированию статистической методологии;</w:t>
      </w:r>
    </w:p>
    <w:bookmarkEnd w:id="1551"/>
    <w:bookmarkStart w:name="z1425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</w:t>
      </w:r>
    </w:p>
    <w:bookmarkEnd w:id="1552"/>
    <w:bookmarkStart w:name="z1426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1553"/>
    <w:bookmarkStart w:name="z1427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Start w:name="z143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555"/>
    <w:bookmarkStart w:name="z143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статистики;</w:t>
      </w:r>
    </w:p>
    <w:bookmarkEnd w:id="1556"/>
    <w:bookmarkStart w:name="z247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</w:t>
      </w:r>
    </w:p>
    <w:bookmarkEnd w:id="15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558"/>
    <w:bookmarkStart w:name="z143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5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7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560"/>
    <w:bookmarkStart w:name="z1438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561"/>
    <w:bookmarkStart w:name="z1439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обеспечение реализации плана мероприятий по проведению национальной переписи;</w:t>
      </w:r>
    </w:p>
    <w:bookmarkEnd w:id="1562"/>
    <w:bookmarkStart w:name="z1440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563"/>
    <w:bookmarkStart w:name="z1441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564"/>
    <w:bookmarkStart w:name="z1442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565"/>
    <w:bookmarkStart w:name="z1443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566"/>
    <w:bookmarkStart w:name="z1444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</w:t>
      </w:r>
    </w:p>
    <w:bookmarkEnd w:id="1567"/>
    <w:bookmarkStart w:name="z1445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1568"/>
    <w:bookmarkStart w:name="z1446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 и структуры отделов по подготовке и проведению национальных переписей;</w:t>
      </w:r>
    </w:p>
    <w:bookmarkEnd w:id="1569"/>
    <w:bookmarkStart w:name="z2691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положения отдела по подготовке и проведению национальных переписей и должностных инструкций работников данного отдела;</w:t>
      </w:r>
    </w:p>
    <w:bookmarkEnd w:id="1570"/>
    <w:bookmarkStart w:name="z144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571"/>
    <w:bookmarkStart w:name="z144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572"/>
    <w:bookmarkStart w:name="z144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573"/>
    <w:bookmarkStart w:name="z145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списание по согласованию с Бюро национальной статистики имущества Департамента;</w:t>
      </w:r>
    </w:p>
    <w:bookmarkEnd w:id="1574"/>
    <w:bookmarkStart w:name="z2268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проведение анализа и выявление системных проблем поднимаемых заявителями;</w:t>
      </w:r>
    </w:p>
    <w:bookmarkEnd w:id="1575"/>
    <w:bookmarkStart w:name="z1451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5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2" w:id="1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577"/>
    <w:bookmarkStart w:name="z1453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78"/>
    <w:bookmarkStart w:name="z1454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79"/>
    <w:bookmarkStart w:name="z1455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80"/>
    <w:bookmarkStart w:name="z1456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581"/>
    <w:bookmarkStart w:name="z1457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582"/>
    <w:bookmarkStart w:name="z1458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583"/>
    <w:bookmarkStart w:name="z1459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584"/>
    <w:bookmarkStart w:name="z1460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(работников) Департамента, за исключением сотрудников (работников),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585"/>
    <w:bookmarkStart w:name="z1461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сотрудникам (работникам) Департамента, вопросы трудовых отношений которых отнесены к его компетенции;</w:t>
      </w:r>
    </w:p>
    <w:bookmarkEnd w:id="1586"/>
    <w:bookmarkStart w:name="z1462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587"/>
    <w:bookmarkStart w:name="z1463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Департамента, вопросы трудовых отношений которых отнесены к его компетенции;</w:t>
      </w:r>
    </w:p>
    <w:bookmarkEnd w:id="1588"/>
    <w:bookmarkStart w:name="z1464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сотрудниками (работниками) Департамента;</w:t>
      </w:r>
    </w:p>
    <w:bookmarkEnd w:id="1589"/>
    <w:bookmarkStart w:name="z1465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590"/>
    <w:bookmarkStart w:name="z1466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сотрудников (работников) Департамента;</w:t>
      </w:r>
    </w:p>
    <w:bookmarkEnd w:id="1591"/>
    <w:bookmarkStart w:name="z1467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592"/>
    <w:bookmarkStart w:name="z1468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593"/>
    <w:bookmarkStart w:name="z1469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сотрудников Департамента государственными и ведомственными наградами;</w:t>
      </w:r>
    </w:p>
    <w:bookmarkEnd w:id="1594"/>
    <w:bookmarkStart w:name="z1470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595"/>
    <w:bookmarkStart w:name="z1471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596"/>
    <w:bookmarkStart w:name="z1472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597"/>
    <w:bookmarkStart w:name="z1473" w:id="1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98"/>
    <w:bookmarkStart w:name="z1474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99"/>
    <w:bookmarkStart w:name="z1475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Департаментом, относится к республиканской собственности.</w:t>
      </w:r>
    </w:p>
    <w:bookmarkEnd w:id="1600"/>
    <w:bookmarkStart w:name="z1476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601"/>
    <w:bookmarkStart w:name="z1477" w:id="1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02"/>
    <w:bookmarkStart w:name="z1478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16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1480" w:id="1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Северо-Казахстанской области</w:t>
      </w:r>
    </w:p>
    <w:bookmarkEnd w:id="1604"/>
    <w:bookmarkStart w:name="z1481" w:id="1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5"/>
    <w:bookmarkStart w:name="z148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Северо-Казахстанской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606"/>
    <w:bookmarkStart w:name="z148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07"/>
    <w:bookmarkStart w:name="z148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608"/>
    <w:bookmarkStart w:name="z148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09"/>
    <w:bookmarkStart w:name="z148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10"/>
    <w:bookmarkStart w:name="z148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11"/>
    <w:bookmarkStart w:name="z148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612"/>
    <w:bookmarkStart w:name="z148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150008, Северо-Казахстанская область, город Петропавловск, улица Нұрсұлтан Назарбаев, 83.</w:t>
      </w:r>
    </w:p>
    <w:bookmarkEnd w:id="1613"/>
    <w:bookmarkStart w:name="z149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Северо-Казахстанской области".</w:t>
      </w:r>
    </w:p>
    <w:bookmarkEnd w:id="1614"/>
    <w:bookmarkStart w:name="z149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15"/>
    <w:bookmarkStart w:name="z149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16"/>
    <w:bookmarkStart w:name="z149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617"/>
    <w:bookmarkStart w:name="z149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18"/>
    <w:bookmarkStart w:name="z1495" w:id="1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619"/>
    <w:bookmarkStart w:name="z149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20"/>
    <w:bookmarkStart w:name="z2645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621"/>
    <w:bookmarkStart w:name="z2646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1622"/>
    <w:bookmarkStart w:name="z2647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</w:t>
      </w:r>
    </w:p>
    <w:bookmarkEnd w:id="16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9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24"/>
    <w:bookmarkStart w:name="z1500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на безвозмездной основе от респондентов первичные статистические данные;</w:t>
      </w:r>
    </w:p>
    <w:bookmarkEnd w:id="1625"/>
    <w:bookmarkStart w:name="z1501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626"/>
    <w:bookmarkStart w:name="z1502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627"/>
    <w:bookmarkStart w:name="z1503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обращаться в суд;</w:t>
      </w:r>
    </w:p>
    <w:bookmarkEnd w:id="1628"/>
    <w:bookmarkStart w:name="z1504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629"/>
    <w:bookmarkStart w:name="z1505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30"/>
    <w:bookmarkStart w:name="z1506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631"/>
    <w:bookmarkStart w:name="z1507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1632"/>
    <w:bookmarkStart w:name="z1508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1633"/>
    <w:bookmarkStart w:name="z2474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1634"/>
    <w:bookmarkStart w:name="z2475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1635"/>
    <w:bookmarkStart w:name="z2476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1636"/>
    <w:bookmarkStart w:name="z2477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1637"/>
    <w:bookmarkStart w:name="z2478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1638"/>
    <w:bookmarkStart w:name="z2479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End w:id="1639"/>
    <w:bookmarkStart w:name="z2480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1640"/>
    <w:bookmarkStart w:name="z2481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1641"/>
    <w:bookmarkStart w:name="z2482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1642"/>
    <w:bookmarkStart w:name="z2483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1643"/>
    <w:bookmarkStart w:name="z2484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1644"/>
    <w:bookmarkStart w:name="z2485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1645"/>
    <w:bookmarkStart w:name="z2486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1646"/>
    <w:bookmarkStart w:name="z2487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16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Руководителя Бюро национальной статистики Агентства по стратегическому планированию и реформам РК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0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1648"/>
    <w:bookmarkStart w:name="z2648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1649"/>
    <w:bookmarkStart w:name="z1511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</w:t>
      </w:r>
    </w:p>
    <w:bookmarkEnd w:id="1650"/>
    <w:bookmarkStart w:name="z1512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</w:t>
      </w:r>
    </w:p>
    <w:bookmarkEnd w:id="1651"/>
    <w:bookmarkStart w:name="z1513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652"/>
    <w:bookmarkStart w:name="z1514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653"/>
    <w:bookmarkStart w:name="z1515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654"/>
    <w:bookmarkStart w:name="z1516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655"/>
    <w:bookmarkStart w:name="z1517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6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0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657"/>
    <w:bookmarkStart w:name="z1521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658"/>
    <w:bookmarkStart w:name="z1522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659"/>
    <w:bookmarkStart w:name="z1523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испытание переписных листов;</w:t>
      </w:r>
    </w:p>
    <w:bookmarkEnd w:id="1660"/>
    <w:bookmarkStart w:name="z1524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661"/>
    <w:bookmarkStart w:name="z1525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662"/>
    <w:bookmarkStart w:name="z1526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пропагандировать знания по вопросам государственной статистики;</w:t>
      </w:r>
    </w:p>
    <w:bookmarkEnd w:id="1663"/>
    <w:bookmarkStart w:name="z1527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вести бухгалтерский учет и формировать финансовую отчетность;</w:t>
      </w:r>
    </w:p>
    <w:bookmarkEnd w:id="1664"/>
    <w:bookmarkStart w:name="z1528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665"/>
    <w:bookmarkStart w:name="z1529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666"/>
    <w:bookmarkStart w:name="z1530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667"/>
    <w:bookmarkStart w:name="z1531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668"/>
    <w:bookmarkStart w:name="z1532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6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3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70"/>
    <w:bookmarkStart w:name="z1534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по формированию и реализации государственной политики в области государственной статистики;</w:t>
      </w:r>
    </w:p>
    <w:bookmarkEnd w:id="1671"/>
    <w:bookmarkStart w:name="z1535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внесение в Бюро национальной статистики предложений по формированию статистической методологии;</w:t>
      </w:r>
    </w:p>
    <w:bookmarkEnd w:id="1672"/>
    <w:bookmarkStart w:name="z1536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</w:t>
      </w:r>
    </w:p>
    <w:bookmarkEnd w:id="1673"/>
    <w:bookmarkStart w:name="z1537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1674"/>
    <w:bookmarkStart w:name="z1538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Start w:name="z154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676"/>
    <w:bookmarkStart w:name="z154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статистики;</w:t>
      </w:r>
    </w:p>
    <w:bookmarkEnd w:id="1677"/>
    <w:bookmarkStart w:name="z2488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</w:t>
      </w:r>
    </w:p>
    <w:bookmarkEnd w:id="16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679"/>
    <w:bookmarkStart w:name="z154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6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8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681"/>
    <w:bookmarkStart w:name="z1549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682"/>
    <w:bookmarkStart w:name="z1550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обеспечение реализации плана мероприятий по проведению национальной переписи;</w:t>
      </w:r>
    </w:p>
    <w:bookmarkEnd w:id="1683"/>
    <w:bookmarkStart w:name="z1551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684"/>
    <w:bookmarkStart w:name="z1552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685"/>
    <w:bookmarkStart w:name="z1553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686"/>
    <w:bookmarkStart w:name="z1554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687"/>
    <w:bookmarkStart w:name="z1555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</w:t>
      </w:r>
    </w:p>
    <w:bookmarkEnd w:id="1688"/>
    <w:bookmarkStart w:name="z1556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1689"/>
    <w:bookmarkStart w:name="z1557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 и структуры отделов по подготовке и проведению национальных переписей;</w:t>
      </w:r>
    </w:p>
    <w:bookmarkEnd w:id="1690"/>
    <w:bookmarkStart w:name="z2692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положения отдела по подготовке и проведению национальных переписей и должностных инструкций работников данного отдела;</w:t>
      </w:r>
    </w:p>
    <w:bookmarkEnd w:id="1691"/>
    <w:bookmarkStart w:name="z155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692"/>
    <w:bookmarkStart w:name="z155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693"/>
    <w:bookmarkStart w:name="z156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694"/>
    <w:bookmarkStart w:name="z156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списание по согласованию с Бюро национальной статистики имущества Департамента;</w:t>
      </w:r>
    </w:p>
    <w:bookmarkEnd w:id="1695"/>
    <w:bookmarkStart w:name="z2269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проведение анализа и выявление системных проблем поднимаемых заявителями;</w:t>
      </w:r>
    </w:p>
    <w:bookmarkEnd w:id="1696"/>
    <w:bookmarkStart w:name="z1562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6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3" w:id="1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698"/>
    <w:bookmarkStart w:name="z1564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699"/>
    <w:bookmarkStart w:name="z1565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700"/>
    <w:bookmarkStart w:name="z1566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01"/>
    <w:bookmarkStart w:name="z1567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02"/>
    <w:bookmarkStart w:name="z1568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703"/>
    <w:bookmarkStart w:name="z1569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704"/>
    <w:bookmarkStart w:name="z1570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705"/>
    <w:bookmarkStart w:name="z1571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(работников) Департамента, за исключением сотрудников (работников),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706"/>
    <w:bookmarkStart w:name="z1572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сотрудникам (работникам) Департамента, вопросы трудовых отношений которых отнесены к его компетенции;</w:t>
      </w:r>
    </w:p>
    <w:bookmarkEnd w:id="1707"/>
    <w:bookmarkStart w:name="z1573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708"/>
    <w:bookmarkStart w:name="z1574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Департамента, вопросы трудовых отношений которых отнесены к его компетенции;</w:t>
      </w:r>
    </w:p>
    <w:bookmarkEnd w:id="1709"/>
    <w:bookmarkStart w:name="z1575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сотрудниками (работниками) Департамента;</w:t>
      </w:r>
    </w:p>
    <w:bookmarkEnd w:id="1710"/>
    <w:bookmarkStart w:name="z1576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711"/>
    <w:bookmarkStart w:name="z1577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сотрудников (работников) Департамента;</w:t>
      </w:r>
    </w:p>
    <w:bookmarkEnd w:id="1712"/>
    <w:bookmarkStart w:name="z1578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713"/>
    <w:bookmarkStart w:name="z1579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714"/>
    <w:bookmarkStart w:name="z1580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сотрудников Департамента государственными и ведомственными наградами;</w:t>
      </w:r>
    </w:p>
    <w:bookmarkEnd w:id="1715"/>
    <w:bookmarkStart w:name="z1581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716"/>
    <w:bookmarkStart w:name="z1582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717"/>
    <w:bookmarkStart w:name="z1583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718"/>
    <w:bookmarkStart w:name="z1584" w:id="1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19"/>
    <w:bookmarkStart w:name="z1585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20"/>
    <w:bookmarkStart w:name="z1586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Департаментом, относится к республиканской собственности.</w:t>
      </w:r>
    </w:p>
    <w:bookmarkEnd w:id="1721"/>
    <w:bookmarkStart w:name="z1587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22"/>
    <w:bookmarkStart w:name="z1588" w:id="1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23"/>
    <w:bookmarkStart w:name="z1589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17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1591" w:id="1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Туркестанской области</w:t>
      </w:r>
    </w:p>
    <w:bookmarkEnd w:id="1725"/>
    <w:bookmarkStart w:name="z1592" w:id="1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26"/>
    <w:bookmarkStart w:name="z159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Туркестанской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727"/>
    <w:bookmarkStart w:name="z159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28"/>
    <w:bookmarkStart w:name="z159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729"/>
    <w:bookmarkStart w:name="z159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30"/>
    <w:bookmarkStart w:name="z159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31"/>
    <w:bookmarkStart w:name="z159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732"/>
    <w:bookmarkStart w:name="z159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733"/>
    <w:bookmarkStart w:name="z160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161200, Туркестанская область, город Туркестан, микрорайон Жаңа қала, улица 32, здание 16, корпус С.</w:t>
      </w:r>
    </w:p>
    <w:bookmarkEnd w:id="17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Руководителя Бюро национальной статистики Агентства по стратегическому планированию и реформам РК от 13.09.2023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Туркестанской области".</w:t>
      </w:r>
    </w:p>
    <w:bookmarkEnd w:id="1735"/>
    <w:bookmarkStart w:name="z160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36"/>
    <w:bookmarkStart w:name="z160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37"/>
    <w:bookmarkStart w:name="z160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38"/>
    <w:bookmarkStart w:name="z160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39"/>
    <w:bookmarkStart w:name="z1606" w:id="1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740"/>
    <w:bookmarkStart w:name="z160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41"/>
    <w:bookmarkStart w:name="z2650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742"/>
    <w:bookmarkStart w:name="z2651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1743"/>
    <w:bookmarkStart w:name="z2652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</w:t>
      </w:r>
    </w:p>
    <w:bookmarkEnd w:id="17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0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45"/>
    <w:bookmarkStart w:name="z1611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на безвозмездной основе от респондентов первичные статистические данные;</w:t>
      </w:r>
    </w:p>
    <w:bookmarkEnd w:id="1746"/>
    <w:bookmarkStart w:name="z1612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747"/>
    <w:bookmarkStart w:name="z1613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748"/>
    <w:bookmarkStart w:name="z1614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обращаться в суд;</w:t>
      </w:r>
    </w:p>
    <w:bookmarkEnd w:id="1749"/>
    <w:bookmarkStart w:name="z1615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750"/>
    <w:bookmarkStart w:name="z1616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51"/>
    <w:bookmarkStart w:name="z1617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752"/>
    <w:bookmarkStart w:name="z1618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1753"/>
    <w:bookmarkStart w:name="z1619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1754"/>
    <w:bookmarkStart w:name="z2489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1755"/>
    <w:bookmarkStart w:name="z2490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1756"/>
    <w:bookmarkStart w:name="z2491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1757"/>
    <w:bookmarkStart w:name="z2492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1758"/>
    <w:bookmarkStart w:name="z2493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1759"/>
    <w:bookmarkStart w:name="z2494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End w:id="1760"/>
    <w:bookmarkStart w:name="z2495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1761"/>
    <w:bookmarkStart w:name="z2496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1762"/>
    <w:bookmarkStart w:name="z2497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1763"/>
    <w:bookmarkStart w:name="z2498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1764"/>
    <w:bookmarkStart w:name="z2499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1765"/>
    <w:bookmarkStart w:name="z2500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1766"/>
    <w:bookmarkStart w:name="z2501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1767"/>
    <w:bookmarkStart w:name="z2502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17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Руководителя Бюро национальной статистики Агентства по стратегическому планированию и реформам РК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1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1769"/>
    <w:bookmarkStart w:name="z2653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1770"/>
    <w:bookmarkStart w:name="z1622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</w:t>
      </w:r>
    </w:p>
    <w:bookmarkEnd w:id="1771"/>
    <w:bookmarkStart w:name="z1623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</w:t>
      </w:r>
    </w:p>
    <w:bookmarkEnd w:id="1772"/>
    <w:bookmarkStart w:name="z1624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773"/>
    <w:bookmarkStart w:name="z1625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774"/>
    <w:bookmarkStart w:name="z1626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775"/>
    <w:bookmarkStart w:name="z1627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776"/>
    <w:bookmarkStart w:name="z1628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7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1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778"/>
    <w:bookmarkStart w:name="z1632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779"/>
    <w:bookmarkStart w:name="z1633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780"/>
    <w:bookmarkStart w:name="z1634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испытание переписных листов;</w:t>
      </w:r>
    </w:p>
    <w:bookmarkEnd w:id="1781"/>
    <w:bookmarkStart w:name="z1635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782"/>
    <w:bookmarkStart w:name="z1636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783"/>
    <w:bookmarkStart w:name="z1637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пропагандировать знания по вопросам государственной статистики;</w:t>
      </w:r>
    </w:p>
    <w:bookmarkEnd w:id="1784"/>
    <w:bookmarkStart w:name="z1638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вести бухгалтерский учет и формировать финансовую отчетность;</w:t>
      </w:r>
    </w:p>
    <w:bookmarkEnd w:id="1785"/>
    <w:bookmarkStart w:name="z1639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786"/>
    <w:bookmarkStart w:name="z1640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787"/>
    <w:bookmarkStart w:name="z1641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788"/>
    <w:bookmarkStart w:name="z1642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789"/>
    <w:bookmarkStart w:name="z1643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7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4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91"/>
    <w:bookmarkStart w:name="z1645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по формированию и реализации государственной политики в области государственной статистики;</w:t>
      </w:r>
    </w:p>
    <w:bookmarkEnd w:id="1792"/>
    <w:bookmarkStart w:name="z1646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внесение в Бюро национальной статистики предложений по формированию статистической методологии;</w:t>
      </w:r>
    </w:p>
    <w:bookmarkEnd w:id="1793"/>
    <w:bookmarkStart w:name="z1647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</w:t>
      </w:r>
    </w:p>
    <w:bookmarkEnd w:id="1794"/>
    <w:bookmarkStart w:name="z1648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1795"/>
    <w:bookmarkStart w:name="z1649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796"/>
    <w:bookmarkStart w:name="z2276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1797"/>
    <w:bookmarkStart w:name="z2277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1798"/>
    <w:bookmarkStart w:name="z2278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End w:id="1799"/>
    <w:bookmarkStart w:name="z1653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800"/>
    <w:bookmarkStart w:name="z1654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статистики;</w:t>
      </w:r>
    </w:p>
    <w:bookmarkEnd w:id="1801"/>
    <w:bookmarkStart w:name="z2503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</w:t>
      </w:r>
    </w:p>
    <w:bookmarkEnd w:id="18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6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803"/>
    <w:bookmarkStart w:name="z1657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8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9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805"/>
    <w:bookmarkStart w:name="z1660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806"/>
    <w:bookmarkStart w:name="z1661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обеспечение реализации плана мероприятий по проведению национальной переписи;</w:t>
      </w:r>
    </w:p>
    <w:bookmarkEnd w:id="1807"/>
    <w:bookmarkStart w:name="z1662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808"/>
    <w:bookmarkStart w:name="z1663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809"/>
    <w:bookmarkStart w:name="z1664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810"/>
    <w:bookmarkStart w:name="z1665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811"/>
    <w:bookmarkStart w:name="z1666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</w:t>
      </w:r>
    </w:p>
    <w:bookmarkEnd w:id="1812"/>
    <w:bookmarkStart w:name="z1667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1813"/>
    <w:bookmarkStart w:name="z1668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 и структуры отделов по подготовке и проведению национальных переписей;</w:t>
      </w:r>
    </w:p>
    <w:bookmarkEnd w:id="1814"/>
    <w:bookmarkStart w:name="z2693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положения отдела по подготовке и проведению национальных переписей и должностных инструкций работников данного отдела;</w:t>
      </w:r>
    </w:p>
    <w:bookmarkEnd w:id="1815"/>
    <w:bookmarkStart w:name="z1669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816"/>
    <w:bookmarkStart w:name="z1670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817"/>
    <w:bookmarkStart w:name="z1671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818"/>
    <w:bookmarkStart w:name="z1672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списание по согласованию с Бюро национальной статистики имущества Департамента;</w:t>
      </w:r>
    </w:p>
    <w:bookmarkEnd w:id="1819"/>
    <w:bookmarkStart w:name="z2270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проведение анализа и выявление системных проблем поднимаемых заявителями;</w:t>
      </w:r>
    </w:p>
    <w:bookmarkEnd w:id="1820"/>
    <w:bookmarkStart w:name="z1673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8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13.09.2023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4" w:id="1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822"/>
    <w:bookmarkStart w:name="z1675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823"/>
    <w:bookmarkStart w:name="z1676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824"/>
    <w:bookmarkStart w:name="z1677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25"/>
    <w:bookmarkStart w:name="z1678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826"/>
    <w:bookmarkStart w:name="z1679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827"/>
    <w:bookmarkStart w:name="z1680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828"/>
    <w:bookmarkStart w:name="z1681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829"/>
    <w:bookmarkStart w:name="z1682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(работников) Департамента, за исключением сотрудников (работников),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830"/>
    <w:bookmarkStart w:name="z1683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сотрудникам (работникам) Департамента, вопросы трудовых отношений которых отнесены к его компетенции;</w:t>
      </w:r>
    </w:p>
    <w:bookmarkEnd w:id="1831"/>
    <w:bookmarkStart w:name="z1684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832"/>
    <w:bookmarkStart w:name="z1685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Департамента, вопросы трудовых отношений которых отнесены к его компетенции;</w:t>
      </w:r>
    </w:p>
    <w:bookmarkEnd w:id="1833"/>
    <w:bookmarkStart w:name="z1686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сотрудниками (работниками) Департамента;</w:t>
      </w:r>
    </w:p>
    <w:bookmarkEnd w:id="1834"/>
    <w:bookmarkStart w:name="z1687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835"/>
    <w:bookmarkStart w:name="z1688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сотрудников (работников) Департамента;</w:t>
      </w:r>
    </w:p>
    <w:bookmarkEnd w:id="1836"/>
    <w:bookmarkStart w:name="z1689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837"/>
    <w:bookmarkStart w:name="z1690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838"/>
    <w:bookmarkStart w:name="z1691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сотрудников Департамента государственными и ведомственными наградами;</w:t>
      </w:r>
    </w:p>
    <w:bookmarkEnd w:id="1839"/>
    <w:bookmarkStart w:name="z1692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840"/>
    <w:bookmarkStart w:name="z1693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841"/>
    <w:bookmarkStart w:name="z1694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842"/>
    <w:bookmarkStart w:name="z1695" w:id="1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43"/>
    <w:bookmarkStart w:name="z1696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44"/>
    <w:bookmarkStart w:name="z1697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Департаментом, относится к республиканской собственности.</w:t>
      </w:r>
    </w:p>
    <w:bookmarkEnd w:id="1845"/>
    <w:bookmarkStart w:name="z1698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846"/>
    <w:bookmarkStart w:name="z1699" w:id="1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47"/>
    <w:bookmarkStart w:name="z1700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18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1702" w:id="1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области Ұлытау</w:t>
      </w:r>
    </w:p>
    <w:bookmarkEnd w:id="1849"/>
    <w:bookmarkStart w:name="z1703" w:id="1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50"/>
    <w:bookmarkStart w:name="z1704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области Ұлытау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851"/>
    <w:bookmarkStart w:name="z1705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52"/>
    <w:bookmarkStart w:name="z1706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853"/>
    <w:bookmarkStart w:name="z1707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54"/>
    <w:bookmarkStart w:name="z1708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55"/>
    <w:bookmarkStart w:name="z1709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856"/>
    <w:bookmarkStart w:name="z1710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857"/>
    <w:bookmarkStart w:name="z1711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200000, область Ұлытау, город Жезказган, улица Ильяса Есенберлина, д. 65, н.п. 1б.</w:t>
      </w:r>
    </w:p>
    <w:bookmarkEnd w:id="18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Руководителя Бюро национальной статистики Агентства по стратегическому планированию и реформам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2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области Ұлытау".</w:t>
      </w:r>
    </w:p>
    <w:bookmarkEnd w:id="1859"/>
    <w:bookmarkStart w:name="z1713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60"/>
    <w:bookmarkStart w:name="z1714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61"/>
    <w:bookmarkStart w:name="z1715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862"/>
    <w:bookmarkStart w:name="z1716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63"/>
    <w:bookmarkStart w:name="z1717" w:id="1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864"/>
    <w:bookmarkStart w:name="z1718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65"/>
    <w:bookmarkStart w:name="z2655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866"/>
    <w:bookmarkStart w:name="z2656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1867"/>
    <w:bookmarkStart w:name="z2657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</w:t>
      </w:r>
    </w:p>
    <w:bookmarkEnd w:id="18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1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69"/>
    <w:bookmarkStart w:name="z1722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на безвозмездной основе от респондентов первичные статистические данные;</w:t>
      </w:r>
    </w:p>
    <w:bookmarkEnd w:id="1870"/>
    <w:bookmarkStart w:name="z1723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871"/>
    <w:bookmarkStart w:name="z1724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872"/>
    <w:bookmarkStart w:name="z1725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обращаться в суд;</w:t>
      </w:r>
    </w:p>
    <w:bookmarkEnd w:id="1873"/>
    <w:bookmarkStart w:name="z1726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874"/>
    <w:bookmarkStart w:name="z1727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75"/>
    <w:bookmarkStart w:name="z1728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876"/>
    <w:bookmarkStart w:name="z1729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1877"/>
    <w:bookmarkStart w:name="z1730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1878"/>
    <w:bookmarkStart w:name="z2504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1879"/>
    <w:bookmarkStart w:name="z2505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1880"/>
    <w:bookmarkStart w:name="z2506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1881"/>
    <w:bookmarkStart w:name="z2507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1882"/>
    <w:bookmarkStart w:name="z2508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1883"/>
    <w:bookmarkStart w:name="z2509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End w:id="1884"/>
    <w:bookmarkStart w:name="z2510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1885"/>
    <w:bookmarkStart w:name="z2511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1886"/>
    <w:bookmarkStart w:name="z2512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1887"/>
    <w:bookmarkStart w:name="z2513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1888"/>
    <w:bookmarkStart w:name="z2514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1889"/>
    <w:bookmarkStart w:name="z2515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1890"/>
    <w:bookmarkStart w:name="z2516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1891"/>
    <w:bookmarkStart w:name="z2517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18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Руководителя Бюро национальной статистики Агентства по стратегическому планированию и реформам РК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2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1893"/>
    <w:bookmarkStart w:name="z2658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1894"/>
    <w:bookmarkStart w:name="z1733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</w:t>
      </w:r>
    </w:p>
    <w:bookmarkEnd w:id="1895"/>
    <w:bookmarkStart w:name="z1734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</w:t>
      </w:r>
    </w:p>
    <w:bookmarkEnd w:id="1896"/>
    <w:bookmarkStart w:name="z1735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897"/>
    <w:bookmarkStart w:name="z1736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898"/>
    <w:bookmarkStart w:name="z1737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899"/>
    <w:bookmarkStart w:name="z1738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900"/>
    <w:bookmarkStart w:name="z1739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9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2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902"/>
    <w:bookmarkStart w:name="z1743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903"/>
    <w:bookmarkStart w:name="z1744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904"/>
    <w:bookmarkStart w:name="z1745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испытание переписных листов;</w:t>
      </w:r>
    </w:p>
    <w:bookmarkEnd w:id="1905"/>
    <w:bookmarkStart w:name="z1746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906"/>
    <w:bookmarkStart w:name="z1747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907"/>
    <w:bookmarkStart w:name="z1748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пропагандировать знания по вопросам государственной статистики;</w:t>
      </w:r>
    </w:p>
    <w:bookmarkEnd w:id="1908"/>
    <w:bookmarkStart w:name="z1749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вести бухгалтерский учет и формировать финансовую отчетность;</w:t>
      </w:r>
    </w:p>
    <w:bookmarkEnd w:id="1909"/>
    <w:bookmarkStart w:name="z1750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910"/>
    <w:bookmarkStart w:name="z1751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911"/>
    <w:bookmarkStart w:name="z1752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912"/>
    <w:bookmarkStart w:name="z1753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913"/>
    <w:bookmarkStart w:name="z1754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9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5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15"/>
    <w:bookmarkStart w:name="z1756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по формированию и реализации государственной политики в области государственной статистики;</w:t>
      </w:r>
    </w:p>
    <w:bookmarkEnd w:id="1916"/>
    <w:bookmarkStart w:name="z1757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внесение в Бюро национальной статистики предложений по формированию статистической методологии;</w:t>
      </w:r>
    </w:p>
    <w:bookmarkEnd w:id="1917"/>
    <w:bookmarkStart w:name="z1758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</w:t>
      </w:r>
    </w:p>
    <w:bookmarkEnd w:id="1918"/>
    <w:bookmarkStart w:name="z1759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1919"/>
    <w:bookmarkStart w:name="z1760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Start w:name="z1764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921"/>
    <w:bookmarkStart w:name="z1765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статистики;</w:t>
      </w:r>
    </w:p>
    <w:bookmarkEnd w:id="1922"/>
    <w:bookmarkStart w:name="z2518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</w:t>
      </w:r>
    </w:p>
    <w:bookmarkEnd w:id="19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7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924"/>
    <w:bookmarkStart w:name="z1768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9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0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926"/>
    <w:bookmarkStart w:name="z1771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927"/>
    <w:bookmarkStart w:name="z1772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обеспечение реализации плана мероприятий по проведению национальной переписи;</w:t>
      </w:r>
    </w:p>
    <w:bookmarkEnd w:id="1928"/>
    <w:bookmarkStart w:name="z1773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929"/>
    <w:bookmarkStart w:name="z1774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930"/>
    <w:bookmarkStart w:name="z1775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931"/>
    <w:bookmarkStart w:name="z1776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932"/>
    <w:bookmarkStart w:name="z1777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</w:t>
      </w:r>
    </w:p>
    <w:bookmarkEnd w:id="1933"/>
    <w:bookmarkStart w:name="z1778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1934"/>
    <w:bookmarkStart w:name="z1779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 и структуры отделов по подготовке и проведению национальных переписей;</w:t>
      </w:r>
    </w:p>
    <w:bookmarkEnd w:id="1935"/>
    <w:bookmarkStart w:name="z2694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положения отдела по подготовке и проведению национальных переписей и должностных инструкций работников данного отдела;</w:t>
      </w:r>
    </w:p>
    <w:bookmarkEnd w:id="1936"/>
    <w:bookmarkStart w:name="z1780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937"/>
    <w:bookmarkStart w:name="z1781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938"/>
    <w:bookmarkStart w:name="z1782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939"/>
    <w:bookmarkStart w:name="z1783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списание по согласованию с Бюро национальной статистики имущества Департамента;</w:t>
      </w:r>
    </w:p>
    <w:bookmarkEnd w:id="1940"/>
    <w:bookmarkStart w:name="z2271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проведение анализа и выявление системных проблем поднимаемых заявителями;</w:t>
      </w:r>
    </w:p>
    <w:bookmarkEnd w:id="1941"/>
    <w:bookmarkStart w:name="z1784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9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5" w:id="1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943"/>
    <w:bookmarkStart w:name="z1786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944"/>
    <w:bookmarkStart w:name="z1787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945"/>
    <w:bookmarkStart w:name="z1788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46"/>
    <w:bookmarkStart w:name="z1789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947"/>
    <w:bookmarkStart w:name="z1790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948"/>
    <w:bookmarkStart w:name="z1791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949"/>
    <w:bookmarkStart w:name="z1792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950"/>
    <w:bookmarkStart w:name="z1793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(работников) Департамента, за исключением сотрудников (работников),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951"/>
    <w:bookmarkStart w:name="z1794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сотрудникам (работникам) Департамента, вопросы трудовых отношений которых отнесены к его компетенции;</w:t>
      </w:r>
    </w:p>
    <w:bookmarkEnd w:id="1952"/>
    <w:bookmarkStart w:name="z1795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953"/>
    <w:bookmarkStart w:name="z1796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Департамента, вопросы трудовых отношений которых отнесены к его компетенции;</w:t>
      </w:r>
    </w:p>
    <w:bookmarkEnd w:id="1954"/>
    <w:bookmarkStart w:name="z1797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сотрудниками (работниками) Департамента;</w:t>
      </w:r>
    </w:p>
    <w:bookmarkEnd w:id="1955"/>
    <w:bookmarkStart w:name="z1798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956"/>
    <w:bookmarkStart w:name="z1799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сотрудников (работников) Департамента;</w:t>
      </w:r>
    </w:p>
    <w:bookmarkEnd w:id="1957"/>
    <w:bookmarkStart w:name="z1800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958"/>
    <w:bookmarkStart w:name="z1801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959"/>
    <w:bookmarkStart w:name="z1802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сотрудников Департамента государственными и ведомственными наградами;</w:t>
      </w:r>
    </w:p>
    <w:bookmarkEnd w:id="1960"/>
    <w:bookmarkStart w:name="z1803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961"/>
    <w:bookmarkStart w:name="z1804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962"/>
    <w:bookmarkStart w:name="z1805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963"/>
    <w:bookmarkStart w:name="z1806" w:id="1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964"/>
    <w:bookmarkStart w:name="z1807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65"/>
    <w:bookmarkStart w:name="z1808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Департаментом, относится к республиканской собственности.</w:t>
      </w:r>
    </w:p>
    <w:bookmarkEnd w:id="1966"/>
    <w:bookmarkStart w:name="z1809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967"/>
    <w:bookmarkStart w:name="z1810" w:id="1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968"/>
    <w:bookmarkStart w:name="z1811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19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1813" w:id="1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Восточно-Казахстанской области</w:t>
      </w:r>
    </w:p>
    <w:bookmarkEnd w:id="1970"/>
    <w:bookmarkStart w:name="z1814" w:id="1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71"/>
    <w:bookmarkStart w:name="z1815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Восточно-Казахстанской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972"/>
    <w:bookmarkStart w:name="z1816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73"/>
    <w:bookmarkStart w:name="z1817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974"/>
    <w:bookmarkStart w:name="z1818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75"/>
    <w:bookmarkStart w:name="z1819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76"/>
    <w:bookmarkStart w:name="z1820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977"/>
    <w:bookmarkStart w:name="z1821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978"/>
    <w:bookmarkStart w:name="z1822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070004, Восточно-Казахстанская область, город Усть-Каменогорск, улица Тохтарова, 85.</w:t>
      </w:r>
    </w:p>
    <w:bookmarkEnd w:id="1979"/>
    <w:bookmarkStart w:name="z1823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Восточно-Казахстанской области".</w:t>
      </w:r>
    </w:p>
    <w:bookmarkEnd w:id="1980"/>
    <w:bookmarkStart w:name="z1824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81"/>
    <w:bookmarkStart w:name="z1825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82"/>
    <w:bookmarkStart w:name="z1826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983"/>
    <w:bookmarkStart w:name="z1827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84"/>
    <w:bookmarkStart w:name="z1828" w:id="1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985"/>
    <w:bookmarkStart w:name="z1829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86"/>
    <w:bookmarkStart w:name="z2660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987"/>
    <w:bookmarkStart w:name="z2661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1988"/>
    <w:bookmarkStart w:name="z2662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</w:t>
      </w:r>
    </w:p>
    <w:bookmarkEnd w:id="19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2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90"/>
    <w:bookmarkStart w:name="z1833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на безвозмездной основе от респондентов первичные статистические данные;</w:t>
      </w:r>
    </w:p>
    <w:bookmarkEnd w:id="1991"/>
    <w:bookmarkStart w:name="z1834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992"/>
    <w:bookmarkStart w:name="z1835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993"/>
    <w:bookmarkStart w:name="z1836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обращаться в суд;</w:t>
      </w:r>
    </w:p>
    <w:bookmarkEnd w:id="1994"/>
    <w:bookmarkStart w:name="z1837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995"/>
    <w:bookmarkStart w:name="z1838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996"/>
    <w:bookmarkStart w:name="z1839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997"/>
    <w:bookmarkStart w:name="z1840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1998"/>
    <w:bookmarkStart w:name="z1841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1999"/>
    <w:bookmarkStart w:name="z2519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2000"/>
    <w:bookmarkStart w:name="z2520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2001"/>
    <w:bookmarkStart w:name="z2521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2002"/>
    <w:bookmarkStart w:name="z2522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2003"/>
    <w:bookmarkStart w:name="z2523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2004"/>
    <w:bookmarkStart w:name="z2524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End w:id="2005"/>
    <w:bookmarkStart w:name="z2525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2006"/>
    <w:bookmarkStart w:name="z2526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2007"/>
    <w:bookmarkStart w:name="z2527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2008"/>
    <w:bookmarkStart w:name="z2528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2009"/>
    <w:bookmarkStart w:name="z2529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2010"/>
    <w:bookmarkStart w:name="z2530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2011"/>
    <w:bookmarkStart w:name="z2531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2012"/>
    <w:bookmarkStart w:name="z2532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20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Руководителя Бюро национальной статистики Агентства по стратегическому планированию и реформам РК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3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2014"/>
    <w:bookmarkStart w:name="z2663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2015"/>
    <w:bookmarkStart w:name="z1844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</w:t>
      </w:r>
    </w:p>
    <w:bookmarkEnd w:id="2016"/>
    <w:bookmarkStart w:name="z1845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</w:t>
      </w:r>
    </w:p>
    <w:bookmarkEnd w:id="2017"/>
    <w:bookmarkStart w:name="z1846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2018"/>
    <w:bookmarkStart w:name="z1847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2019"/>
    <w:bookmarkStart w:name="z1848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2020"/>
    <w:bookmarkStart w:name="z1849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2021"/>
    <w:bookmarkStart w:name="z1850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20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3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2023"/>
    <w:bookmarkStart w:name="z1854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2024"/>
    <w:bookmarkStart w:name="z1855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2025"/>
    <w:bookmarkStart w:name="z1856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испытание переписных листов;</w:t>
      </w:r>
    </w:p>
    <w:bookmarkEnd w:id="2026"/>
    <w:bookmarkStart w:name="z1857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2027"/>
    <w:bookmarkStart w:name="z1858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2028"/>
    <w:bookmarkStart w:name="z1859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пропагандировать знания по вопросам государственной статистики;</w:t>
      </w:r>
    </w:p>
    <w:bookmarkEnd w:id="2029"/>
    <w:bookmarkStart w:name="z1860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вести бухгалтерский учет и формировать финансовую отчетность;</w:t>
      </w:r>
    </w:p>
    <w:bookmarkEnd w:id="2030"/>
    <w:bookmarkStart w:name="z1861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2031"/>
    <w:bookmarkStart w:name="z1862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2032"/>
    <w:bookmarkStart w:name="z1863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2033"/>
    <w:bookmarkStart w:name="z1864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2034"/>
    <w:bookmarkStart w:name="z1865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20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6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36"/>
    <w:bookmarkStart w:name="z1867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по формированию и реализации государственной политики в области государственной статистики;</w:t>
      </w:r>
    </w:p>
    <w:bookmarkEnd w:id="2037"/>
    <w:bookmarkStart w:name="z1868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внесение в Бюро национальной статистики предложений по формированию статистической методологии;</w:t>
      </w:r>
    </w:p>
    <w:bookmarkEnd w:id="2038"/>
    <w:bookmarkStart w:name="z1869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</w:t>
      </w:r>
    </w:p>
    <w:bookmarkEnd w:id="2039"/>
    <w:bookmarkStart w:name="z1870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2040"/>
    <w:bookmarkStart w:name="z1871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Start w:name="z1875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2042"/>
    <w:bookmarkStart w:name="z1876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статистики;</w:t>
      </w:r>
    </w:p>
    <w:bookmarkEnd w:id="2043"/>
    <w:bookmarkStart w:name="z2533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</w:t>
      </w:r>
    </w:p>
    <w:bookmarkEnd w:id="20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8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2045"/>
    <w:bookmarkStart w:name="z1879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20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1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2047"/>
    <w:bookmarkStart w:name="z1882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2048"/>
    <w:bookmarkStart w:name="z1883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обеспечение реализации плана мероприятий по проведению национальной переписи;</w:t>
      </w:r>
    </w:p>
    <w:bookmarkEnd w:id="2049"/>
    <w:bookmarkStart w:name="z1884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2050"/>
    <w:bookmarkStart w:name="z1885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2051"/>
    <w:bookmarkStart w:name="z1886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2052"/>
    <w:bookmarkStart w:name="z1887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2053"/>
    <w:bookmarkStart w:name="z1888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</w:t>
      </w:r>
    </w:p>
    <w:bookmarkEnd w:id="2054"/>
    <w:bookmarkStart w:name="z1889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2055"/>
    <w:bookmarkStart w:name="z1890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 и структуры отделов по подготовке и проведению национальных переписей;</w:t>
      </w:r>
    </w:p>
    <w:bookmarkEnd w:id="2056"/>
    <w:bookmarkStart w:name="z2695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положения отдела по подготовке и проведению национальных переписей и должностных инструкций работников данного отдела;</w:t>
      </w:r>
    </w:p>
    <w:bookmarkEnd w:id="2057"/>
    <w:bookmarkStart w:name="z1891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2058"/>
    <w:bookmarkStart w:name="z1892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2059"/>
    <w:bookmarkStart w:name="z1893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2060"/>
    <w:bookmarkStart w:name="z1894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списание по согласованию с Бюро национальной статистики имущества Департамента;</w:t>
      </w:r>
    </w:p>
    <w:bookmarkEnd w:id="2061"/>
    <w:bookmarkStart w:name="z2272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проведение анализа и выявление системных проблем поднимаемых заявителями;</w:t>
      </w:r>
    </w:p>
    <w:bookmarkEnd w:id="2062"/>
    <w:bookmarkStart w:name="z1895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20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6" w:id="20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2064"/>
    <w:bookmarkStart w:name="z1897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065"/>
    <w:bookmarkStart w:name="z1898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066"/>
    <w:bookmarkStart w:name="z1899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67"/>
    <w:bookmarkStart w:name="z1900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068"/>
    <w:bookmarkStart w:name="z1901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2069"/>
    <w:bookmarkStart w:name="z1902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2070"/>
    <w:bookmarkStart w:name="z1903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2071"/>
    <w:bookmarkStart w:name="z1904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(работников) Департамента, за исключением сотрудников (работников),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2072"/>
    <w:bookmarkStart w:name="z1905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сотрудникам (работникам) Департамента, вопросы трудовых отношений которых отнесены к его компетенции;</w:t>
      </w:r>
    </w:p>
    <w:bookmarkEnd w:id="2073"/>
    <w:bookmarkStart w:name="z1906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2074"/>
    <w:bookmarkStart w:name="z1907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Департамента, вопросы трудовых отношений которых отнесены к его компетенции;</w:t>
      </w:r>
    </w:p>
    <w:bookmarkEnd w:id="2075"/>
    <w:bookmarkStart w:name="z1908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сотрудниками (работниками) Департамента;</w:t>
      </w:r>
    </w:p>
    <w:bookmarkEnd w:id="2076"/>
    <w:bookmarkStart w:name="z1909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2077"/>
    <w:bookmarkStart w:name="z1910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сотрудников (работников) Департамента;</w:t>
      </w:r>
    </w:p>
    <w:bookmarkEnd w:id="2078"/>
    <w:bookmarkStart w:name="z1911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2079"/>
    <w:bookmarkStart w:name="z1912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2080"/>
    <w:bookmarkStart w:name="z1913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сотрудников Департамента государственными и ведомственными наградами;</w:t>
      </w:r>
    </w:p>
    <w:bookmarkEnd w:id="2081"/>
    <w:bookmarkStart w:name="z1914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2082"/>
    <w:bookmarkStart w:name="z1915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2083"/>
    <w:bookmarkStart w:name="z1916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2084"/>
    <w:bookmarkStart w:name="z1917" w:id="2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85"/>
    <w:bookmarkStart w:name="z1918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86"/>
    <w:bookmarkStart w:name="z1919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Департаментом, относится к республиканской собственности.</w:t>
      </w:r>
    </w:p>
    <w:bookmarkEnd w:id="2087"/>
    <w:bookmarkStart w:name="z1920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088"/>
    <w:bookmarkStart w:name="z1921" w:id="2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89"/>
    <w:bookmarkStart w:name="z1922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20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1924" w:id="2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городу Астане</w:t>
      </w:r>
    </w:p>
    <w:bookmarkEnd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25" w:id="2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92"/>
    <w:bookmarkStart w:name="z1926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городу Астане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20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7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94"/>
    <w:bookmarkStart w:name="z1928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2095"/>
    <w:bookmarkStart w:name="z1929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96"/>
    <w:bookmarkStart w:name="z1930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97"/>
    <w:bookmarkStart w:name="z1931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098"/>
    <w:bookmarkStart w:name="z1932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099"/>
    <w:bookmarkStart w:name="z1933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010000, город Астана, район Сарыарка, улица Желтоксан, 22.</w:t>
      </w:r>
    </w:p>
    <w:bookmarkEnd w:id="2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4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Астане".</w:t>
      </w:r>
    </w:p>
    <w:bookmarkEnd w:id="2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5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102"/>
    <w:bookmarkStart w:name="z1936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103"/>
    <w:bookmarkStart w:name="z1937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104"/>
    <w:bookmarkStart w:name="z1938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105"/>
    <w:bookmarkStart w:name="z1939" w:id="2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106"/>
    <w:bookmarkStart w:name="z1940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07"/>
    <w:bookmarkStart w:name="z2665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2108"/>
    <w:bookmarkStart w:name="z2666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2109"/>
    <w:bookmarkStart w:name="z2667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</w:t>
      </w:r>
    </w:p>
    <w:bookmarkEnd w:id="2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3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111"/>
    <w:bookmarkStart w:name="z1944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на безвозмездной основе от респондентов первичные статистические данные;</w:t>
      </w:r>
    </w:p>
    <w:bookmarkEnd w:id="2112"/>
    <w:bookmarkStart w:name="z1945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2113"/>
    <w:bookmarkStart w:name="z1946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2114"/>
    <w:bookmarkStart w:name="z1947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обращаться в суд;</w:t>
      </w:r>
    </w:p>
    <w:bookmarkEnd w:id="2115"/>
    <w:bookmarkStart w:name="z1948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2116"/>
    <w:bookmarkStart w:name="z1949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117"/>
    <w:bookmarkStart w:name="z1950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2118"/>
    <w:bookmarkStart w:name="z1951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2119"/>
    <w:bookmarkStart w:name="z1952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2120"/>
    <w:bookmarkStart w:name="z2534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2121"/>
    <w:bookmarkStart w:name="z2535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2122"/>
    <w:bookmarkStart w:name="z2536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2123"/>
    <w:bookmarkStart w:name="z2537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2124"/>
    <w:bookmarkStart w:name="z2538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2125"/>
    <w:bookmarkStart w:name="z2539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End w:id="2126"/>
    <w:bookmarkStart w:name="z2540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2127"/>
    <w:bookmarkStart w:name="z2541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2128"/>
    <w:bookmarkStart w:name="z2542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2129"/>
    <w:bookmarkStart w:name="z2543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2130"/>
    <w:bookmarkStart w:name="z2544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2131"/>
    <w:bookmarkStart w:name="z2545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2132"/>
    <w:bookmarkStart w:name="z2546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2133"/>
    <w:bookmarkStart w:name="z2547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2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Руководителя Бюро национальной статистики Агентства по стратегическому планированию и реформам РК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4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2135"/>
    <w:bookmarkStart w:name="z2668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2136"/>
    <w:bookmarkStart w:name="z1955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</w:t>
      </w:r>
    </w:p>
    <w:bookmarkEnd w:id="2137"/>
    <w:bookmarkStart w:name="z1956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</w:t>
      </w:r>
    </w:p>
    <w:bookmarkEnd w:id="2138"/>
    <w:bookmarkStart w:name="z1957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2139"/>
    <w:bookmarkStart w:name="z1958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2140"/>
    <w:bookmarkStart w:name="z1959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2141"/>
    <w:bookmarkStart w:name="z1960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2142"/>
    <w:bookmarkStart w:name="z1961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2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4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2144"/>
    <w:bookmarkStart w:name="z1965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2145"/>
    <w:bookmarkStart w:name="z1966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2146"/>
    <w:bookmarkStart w:name="z1967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испытание переписных листов;</w:t>
      </w:r>
    </w:p>
    <w:bookmarkEnd w:id="2147"/>
    <w:bookmarkStart w:name="z1968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2148"/>
    <w:bookmarkStart w:name="z1969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2149"/>
    <w:bookmarkStart w:name="z1970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пропагандировать знания по вопросам государственной статистики;</w:t>
      </w:r>
    </w:p>
    <w:bookmarkEnd w:id="2150"/>
    <w:bookmarkStart w:name="z1971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вести бухгалтерский учет и формировать финансовую отчетность;</w:t>
      </w:r>
    </w:p>
    <w:bookmarkEnd w:id="2151"/>
    <w:bookmarkStart w:name="z1972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2152"/>
    <w:bookmarkStart w:name="z1973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2153"/>
    <w:bookmarkStart w:name="z1974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2154"/>
    <w:bookmarkStart w:name="z1975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2155"/>
    <w:bookmarkStart w:name="z1976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2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7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57"/>
    <w:bookmarkStart w:name="z1978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по формированию и реализации государственной политики в области государственной статистики;</w:t>
      </w:r>
    </w:p>
    <w:bookmarkEnd w:id="2158"/>
    <w:bookmarkStart w:name="z1979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внесение в Бюро национальной статистики предложений по формированию статистической методологии;</w:t>
      </w:r>
    </w:p>
    <w:bookmarkEnd w:id="2159"/>
    <w:bookmarkStart w:name="z1980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</w:t>
      </w:r>
    </w:p>
    <w:bookmarkEnd w:id="2160"/>
    <w:bookmarkStart w:name="z1981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2161"/>
    <w:bookmarkStart w:name="z1982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Start w:name="z1986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2163"/>
    <w:bookmarkStart w:name="z1987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статистики;</w:t>
      </w:r>
    </w:p>
    <w:bookmarkEnd w:id="2164"/>
    <w:bookmarkStart w:name="z2548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</w:t>
      </w:r>
    </w:p>
    <w:bookmarkEnd w:id="2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0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2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2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2167"/>
    <w:bookmarkStart w:name="z1993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2168"/>
    <w:bookmarkStart w:name="z1994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обеспечение реализации плана мероприятий по проведению национальной переписи;</w:t>
      </w:r>
    </w:p>
    <w:bookmarkEnd w:id="2169"/>
    <w:bookmarkStart w:name="z1995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2170"/>
    <w:bookmarkStart w:name="z1996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2171"/>
    <w:bookmarkStart w:name="z1997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2172"/>
    <w:bookmarkStart w:name="z1998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2173"/>
    <w:bookmarkStart w:name="z1999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</w:t>
      </w:r>
    </w:p>
    <w:bookmarkEnd w:id="2174"/>
    <w:bookmarkStart w:name="z2000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2175"/>
    <w:bookmarkStart w:name="z2001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 и структуры отделов по подготовке и проведению национальных переписей;</w:t>
      </w:r>
    </w:p>
    <w:bookmarkEnd w:id="2176"/>
    <w:bookmarkStart w:name="z2696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положения отдела по подготовке и проведению национальных переписей и должностных инструкций работников данного отдела;</w:t>
      </w:r>
    </w:p>
    <w:bookmarkEnd w:id="2177"/>
    <w:bookmarkStart w:name="z2002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2178"/>
    <w:bookmarkStart w:name="z2003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2179"/>
    <w:bookmarkStart w:name="z2004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2180"/>
    <w:bookmarkStart w:name="z2005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списание по согласованию с Бюро национальной статистики имущества Департамента;</w:t>
      </w:r>
    </w:p>
    <w:bookmarkEnd w:id="2181"/>
    <w:bookmarkStart w:name="z2273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проведение анализа и выявление системных проблем поднимаемых заявителями;</w:t>
      </w:r>
    </w:p>
    <w:bookmarkEnd w:id="2182"/>
    <w:bookmarkStart w:name="z2006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2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7" w:id="2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2184"/>
    <w:bookmarkStart w:name="z2008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185"/>
    <w:bookmarkStart w:name="z2009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186"/>
    <w:bookmarkStart w:name="z2010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187"/>
    <w:bookmarkStart w:name="z2011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188"/>
    <w:bookmarkStart w:name="z2012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2189"/>
    <w:bookmarkStart w:name="z2013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2190"/>
    <w:bookmarkStart w:name="z2014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2191"/>
    <w:bookmarkStart w:name="z2015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(работников) Департамента, за исключением сотрудников (работников),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2192"/>
    <w:bookmarkStart w:name="z2016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сотрудникам (работникам) Департамента, вопросы трудовых отношений которых отнесены к его компетенции;</w:t>
      </w:r>
    </w:p>
    <w:bookmarkEnd w:id="2193"/>
    <w:bookmarkStart w:name="z2017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2194"/>
    <w:bookmarkStart w:name="z2018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Департамента, вопросы трудовых отношений которых отнесены к его компетенции;</w:t>
      </w:r>
    </w:p>
    <w:bookmarkEnd w:id="2195"/>
    <w:bookmarkStart w:name="z2019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сотрудниками (работниками) Департамента;</w:t>
      </w:r>
    </w:p>
    <w:bookmarkEnd w:id="2196"/>
    <w:bookmarkStart w:name="z2020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2197"/>
    <w:bookmarkStart w:name="z2021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сотрудников (работников) Департамента;</w:t>
      </w:r>
    </w:p>
    <w:bookmarkEnd w:id="2198"/>
    <w:bookmarkStart w:name="z2022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2199"/>
    <w:bookmarkStart w:name="z2023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2200"/>
    <w:bookmarkStart w:name="z2024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сотрудников Департамента государственными и ведомственными наградами;</w:t>
      </w:r>
    </w:p>
    <w:bookmarkEnd w:id="2201"/>
    <w:bookmarkStart w:name="z2025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2202"/>
    <w:bookmarkStart w:name="z2026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2203"/>
    <w:bookmarkStart w:name="z2027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2204"/>
    <w:bookmarkStart w:name="z2028" w:id="2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205"/>
    <w:bookmarkStart w:name="z2029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206"/>
    <w:bookmarkStart w:name="z2030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Департаментом, относится к республиканской собственности.</w:t>
      </w:r>
    </w:p>
    <w:bookmarkEnd w:id="2207"/>
    <w:bookmarkStart w:name="z2031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208"/>
    <w:bookmarkStart w:name="z2032" w:id="2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209"/>
    <w:bookmarkStart w:name="z2033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2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2035" w:id="2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городу Алматы</w:t>
      </w:r>
    </w:p>
    <w:bookmarkEnd w:id="2211"/>
    <w:bookmarkStart w:name="z2036" w:id="2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12"/>
    <w:bookmarkStart w:name="z2037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городу Алматы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2213"/>
    <w:bookmarkStart w:name="z2038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14"/>
    <w:bookmarkStart w:name="z2039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2215"/>
    <w:bookmarkStart w:name="z2040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216"/>
    <w:bookmarkStart w:name="z2041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217"/>
    <w:bookmarkStart w:name="z2042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218"/>
    <w:bookmarkStart w:name="z2043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219"/>
    <w:bookmarkStart w:name="z2044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050008, Алмалинский район, город Алматы, проспект Абая, 125.</w:t>
      </w:r>
    </w:p>
    <w:bookmarkEnd w:id="2220"/>
    <w:bookmarkStart w:name="z2045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Алматы".</w:t>
      </w:r>
    </w:p>
    <w:bookmarkEnd w:id="2221"/>
    <w:bookmarkStart w:name="z2046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222"/>
    <w:bookmarkStart w:name="z2047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223"/>
    <w:bookmarkStart w:name="z2048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224"/>
    <w:bookmarkStart w:name="z2049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225"/>
    <w:bookmarkStart w:name="z2050" w:id="2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226"/>
    <w:bookmarkStart w:name="z2051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27"/>
    <w:bookmarkStart w:name="z2670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2228"/>
    <w:bookmarkStart w:name="z2671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2229"/>
    <w:bookmarkStart w:name="z2672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</w:t>
      </w:r>
    </w:p>
    <w:bookmarkEnd w:id="2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4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231"/>
    <w:bookmarkStart w:name="z2055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на безвозмездной основе от респондентов первичные статистические данные;</w:t>
      </w:r>
    </w:p>
    <w:bookmarkEnd w:id="2232"/>
    <w:bookmarkStart w:name="z2056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2233"/>
    <w:bookmarkStart w:name="z2057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2234"/>
    <w:bookmarkStart w:name="z2058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обращаться в суд;</w:t>
      </w:r>
    </w:p>
    <w:bookmarkEnd w:id="2235"/>
    <w:bookmarkStart w:name="z2059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2236"/>
    <w:bookmarkStart w:name="z2060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237"/>
    <w:bookmarkStart w:name="z2061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2238"/>
    <w:bookmarkStart w:name="z2062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2239"/>
    <w:bookmarkStart w:name="z2063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2240"/>
    <w:bookmarkStart w:name="z2549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2241"/>
    <w:bookmarkStart w:name="z2550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2242"/>
    <w:bookmarkStart w:name="z2551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2243"/>
    <w:bookmarkStart w:name="z2552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2244"/>
    <w:bookmarkStart w:name="z2553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2245"/>
    <w:bookmarkStart w:name="z2554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End w:id="2246"/>
    <w:bookmarkStart w:name="z2555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2247"/>
    <w:bookmarkStart w:name="z2556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2248"/>
    <w:bookmarkStart w:name="z2557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2249"/>
    <w:bookmarkStart w:name="z2558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2250"/>
    <w:bookmarkStart w:name="z2559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2251"/>
    <w:bookmarkStart w:name="z2560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2252"/>
    <w:bookmarkStart w:name="z2561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2253"/>
    <w:bookmarkStart w:name="z2562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2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Руководителя Бюро национальной статистики Агентства по стратегическому планированию и реформам РК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5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2255"/>
    <w:bookmarkStart w:name="z2673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2256"/>
    <w:bookmarkStart w:name="z2066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</w:t>
      </w:r>
    </w:p>
    <w:bookmarkEnd w:id="2257"/>
    <w:bookmarkStart w:name="z2067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</w:t>
      </w:r>
    </w:p>
    <w:bookmarkEnd w:id="2258"/>
    <w:bookmarkStart w:name="z2068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2259"/>
    <w:bookmarkStart w:name="z2069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2260"/>
    <w:bookmarkStart w:name="z2070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2261"/>
    <w:bookmarkStart w:name="z2071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2262"/>
    <w:bookmarkStart w:name="z2072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2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5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2264"/>
    <w:bookmarkStart w:name="z2076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2265"/>
    <w:bookmarkStart w:name="z2077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2266"/>
    <w:bookmarkStart w:name="z2078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испытание переписных листов;</w:t>
      </w:r>
    </w:p>
    <w:bookmarkEnd w:id="2267"/>
    <w:bookmarkStart w:name="z2079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2268"/>
    <w:bookmarkStart w:name="z2080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2269"/>
    <w:bookmarkStart w:name="z2081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пропагандировать знания по вопросам государственной статистики;</w:t>
      </w:r>
    </w:p>
    <w:bookmarkEnd w:id="2270"/>
    <w:bookmarkStart w:name="z2082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вести бухгалтерский учет и формировать финансовую отчетность;</w:t>
      </w:r>
    </w:p>
    <w:bookmarkEnd w:id="2271"/>
    <w:bookmarkStart w:name="z2083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2272"/>
    <w:bookmarkStart w:name="z2084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2273"/>
    <w:bookmarkStart w:name="z2085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2274"/>
    <w:bookmarkStart w:name="z2086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2275"/>
    <w:bookmarkStart w:name="z2087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2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8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77"/>
    <w:bookmarkStart w:name="z2089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по формированию и реализации государственной политики в области государственной статистики;</w:t>
      </w:r>
    </w:p>
    <w:bookmarkEnd w:id="2278"/>
    <w:bookmarkStart w:name="z2090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внесение в Бюро национальной статистики предложений по формированию статистической методологии;</w:t>
      </w:r>
    </w:p>
    <w:bookmarkEnd w:id="2279"/>
    <w:bookmarkStart w:name="z2091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</w:t>
      </w:r>
    </w:p>
    <w:bookmarkEnd w:id="2280"/>
    <w:bookmarkStart w:name="z2092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2281"/>
    <w:bookmarkStart w:name="z2093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актуализация следующих статистических регистров:</w:t>
      </w:r>
    </w:p>
    <w:bookmarkEnd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Start w:name="z2097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2283"/>
    <w:bookmarkStart w:name="z2098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статистики;</w:t>
      </w:r>
    </w:p>
    <w:bookmarkEnd w:id="2284"/>
    <w:bookmarkStart w:name="z2563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</w:t>
      </w:r>
    </w:p>
    <w:bookmarkEnd w:id="2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1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2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3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2287"/>
    <w:bookmarkStart w:name="z2104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2288"/>
    <w:bookmarkStart w:name="z2105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обеспечение реализации плана мероприятий по проведению национальной переписи;</w:t>
      </w:r>
    </w:p>
    <w:bookmarkEnd w:id="2289"/>
    <w:bookmarkStart w:name="z2106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2290"/>
    <w:bookmarkStart w:name="z2107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2291"/>
    <w:bookmarkStart w:name="z2108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2292"/>
    <w:bookmarkStart w:name="z2109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2293"/>
    <w:bookmarkStart w:name="z2110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</w:t>
      </w:r>
    </w:p>
    <w:bookmarkEnd w:id="2294"/>
    <w:bookmarkStart w:name="z2111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2295"/>
    <w:bookmarkStart w:name="z2112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 и структуры отделов по подготовке и проведению национальных переписей;</w:t>
      </w:r>
    </w:p>
    <w:bookmarkEnd w:id="2296"/>
    <w:bookmarkStart w:name="z2697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положения отдела по подготовке и проведению национальных переписей и должностных инструкций работников данного отдела;</w:t>
      </w:r>
    </w:p>
    <w:bookmarkEnd w:id="2297"/>
    <w:bookmarkStart w:name="z2113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2298"/>
    <w:bookmarkStart w:name="z2114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2299"/>
    <w:bookmarkStart w:name="z2115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2300"/>
    <w:bookmarkStart w:name="z2116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списание по согласованию с Бюро национальной статистики имущества Департамента;</w:t>
      </w:r>
    </w:p>
    <w:bookmarkEnd w:id="2301"/>
    <w:bookmarkStart w:name="z2274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проведение анализа и выявление системных проблем поднимаемых заявителями;</w:t>
      </w:r>
    </w:p>
    <w:bookmarkEnd w:id="2302"/>
    <w:bookmarkStart w:name="z2117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2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8" w:id="2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2304"/>
    <w:bookmarkStart w:name="z2119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305"/>
    <w:bookmarkStart w:name="z2120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306"/>
    <w:bookmarkStart w:name="z2121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307"/>
    <w:bookmarkStart w:name="z2122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308"/>
    <w:bookmarkStart w:name="z2123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2309"/>
    <w:bookmarkStart w:name="z2124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2310"/>
    <w:bookmarkStart w:name="z2125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2311"/>
    <w:bookmarkStart w:name="z2126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(работников) Департамента, за исключением сотрудников (работников),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2312"/>
    <w:bookmarkStart w:name="z2127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сотрудникам (работникам) Департамента, вопросы трудовых отношений которых отнесены к его компетенции;</w:t>
      </w:r>
    </w:p>
    <w:bookmarkEnd w:id="2313"/>
    <w:bookmarkStart w:name="z2128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2314"/>
    <w:bookmarkStart w:name="z2129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Департамента, вопросы трудовых отношений которых отнесены к его компетенции;</w:t>
      </w:r>
    </w:p>
    <w:bookmarkEnd w:id="2315"/>
    <w:bookmarkStart w:name="z2130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сотрудниками (работниками) Департамента;</w:t>
      </w:r>
    </w:p>
    <w:bookmarkEnd w:id="2316"/>
    <w:bookmarkStart w:name="z2131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2317"/>
    <w:bookmarkStart w:name="z2132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сотрудников (работников) Департамента;</w:t>
      </w:r>
    </w:p>
    <w:bookmarkEnd w:id="2318"/>
    <w:bookmarkStart w:name="z2133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2319"/>
    <w:bookmarkStart w:name="z2134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2320"/>
    <w:bookmarkStart w:name="z2135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сотрудников Департамента государственными и ведомственными наградами;</w:t>
      </w:r>
    </w:p>
    <w:bookmarkEnd w:id="2321"/>
    <w:bookmarkStart w:name="z2136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2322"/>
    <w:bookmarkStart w:name="z2137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2323"/>
    <w:bookmarkStart w:name="z2138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2324"/>
    <w:bookmarkStart w:name="z2139" w:id="2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325"/>
    <w:bookmarkStart w:name="z2140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326"/>
    <w:bookmarkStart w:name="z2141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Департаментом, относится к республиканской собственности.</w:t>
      </w:r>
    </w:p>
    <w:bookmarkEnd w:id="2327"/>
    <w:bookmarkStart w:name="z2142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328"/>
    <w:bookmarkStart w:name="z2143" w:id="2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329"/>
    <w:bookmarkStart w:name="z2144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23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2146" w:id="2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городу Шымкенту</w:t>
      </w:r>
    </w:p>
    <w:bookmarkEnd w:id="2331"/>
    <w:bookmarkStart w:name="z2147" w:id="2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32"/>
    <w:bookmarkStart w:name="z2148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городу Шымкенту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2333"/>
    <w:bookmarkStart w:name="z2149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34"/>
    <w:bookmarkStart w:name="z2150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2335"/>
    <w:bookmarkStart w:name="z2151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336"/>
    <w:bookmarkStart w:name="z2152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337"/>
    <w:bookmarkStart w:name="z2153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338"/>
    <w:bookmarkStart w:name="z2154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339"/>
    <w:bookmarkStart w:name="z2155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160012, город Шымкент, Аль-Фарабийский район, улица Желтоксан, 30А.</w:t>
      </w:r>
    </w:p>
    <w:bookmarkEnd w:id="2340"/>
    <w:bookmarkStart w:name="z2156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Шымкенту".</w:t>
      </w:r>
    </w:p>
    <w:bookmarkEnd w:id="2341"/>
    <w:bookmarkStart w:name="z2157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342"/>
    <w:bookmarkStart w:name="z2158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343"/>
    <w:bookmarkStart w:name="z2159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344"/>
    <w:bookmarkStart w:name="z2160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45"/>
    <w:bookmarkStart w:name="z2161" w:id="2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346"/>
    <w:bookmarkStart w:name="z2162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47"/>
    <w:bookmarkStart w:name="z2675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2348"/>
    <w:bookmarkStart w:name="z2676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2349"/>
    <w:bookmarkStart w:name="z2677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</w:t>
      </w:r>
    </w:p>
    <w:bookmarkEnd w:id="2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5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351"/>
    <w:bookmarkStart w:name="z2166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на безвозмездной основе от респондентов первичные статистические данные;</w:t>
      </w:r>
    </w:p>
    <w:bookmarkEnd w:id="2352"/>
    <w:bookmarkStart w:name="z2167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2353"/>
    <w:bookmarkStart w:name="z2168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2354"/>
    <w:bookmarkStart w:name="z2169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обращаться в суд;</w:t>
      </w:r>
    </w:p>
    <w:bookmarkEnd w:id="2355"/>
    <w:bookmarkStart w:name="z2170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2356"/>
    <w:bookmarkStart w:name="z2171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357"/>
    <w:bookmarkStart w:name="z2172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2358"/>
    <w:bookmarkStart w:name="z2173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</w:t>
      </w:r>
    </w:p>
    <w:bookmarkEnd w:id="2359"/>
    <w:bookmarkStart w:name="z2174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</w:t>
      </w:r>
    </w:p>
    <w:bookmarkEnd w:id="2360"/>
    <w:bookmarkStart w:name="z2564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2361"/>
    <w:bookmarkStart w:name="z2565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2362"/>
    <w:bookmarkStart w:name="z2566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2363"/>
    <w:bookmarkStart w:name="z2567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2364"/>
    <w:bookmarkStart w:name="z2568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2365"/>
    <w:bookmarkStart w:name="z2569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End w:id="2366"/>
    <w:bookmarkStart w:name="z2570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2367"/>
    <w:bookmarkStart w:name="z2571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2368"/>
    <w:bookmarkStart w:name="z2572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2369"/>
    <w:bookmarkStart w:name="z2573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2370"/>
    <w:bookmarkStart w:name="z2574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2371"/>
    <w:bookmarkStart w:name="z2575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2372"/>
    <w:bookmarkStart w:name="z2576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2373"/>
    <w:bookmarkStart w:name="z2577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</w:t>
      </w:r>
    </w:p>
    <w:bookmarkEnd w:id="2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Руководителя Бюро национальной статистики Агентства по стратегическому планированию и реформам РК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6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2375"/>
    <w:bookmarkStart w:name="z2678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</w:t>
      </w:r>
    </w:p>
    <w:bookmarkEnd w:id="2376"/>
    <w:bookmarkStart w:name="z2177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</w:t>
      </w:r>
    </w:p>
    <w:bookmarkEnd w:id="2377"/>
    <w:bookmarkStart w:name="z2178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</w:t>
      </w:r>
    </w:p>
    <w:bookmarkEnd w:id="2378"/>
    <w:bookmarkStart w:name="z2179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2379"/>
    <w:bookmarkStart w:name="z2180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2380"/>
    <w:bookmarkStart w:name="z2181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2381"/>
    <w:bookmarkStart w:name="z2182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2382"/>
    <w:bookmarkStart w:name="z2183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2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6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2384"/>
    <w:bookmarkStart w:name="z2187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2385"/>
    <w:bookmarkStart w:name="z2188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2386"/>
    <w:bookmarkStart w:name="z2189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испытание переписных листов;</w:t>
      </w:r>
    </w:p>
    <w:bookmarkEnd w:id="2387"/>
    <w:bookmarkStart w:name="z2190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2388"/>
    <w:bookmarkStart w:name="z2191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2389"/>
    <w:bookmarkStart w:name="z2192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пропагандировать знания по вопросам государственной статистики;</w:t>
      </w:r>
    </w:p>
    <w:bookmarkEnd w:id="2390"/>
    <w:bookmarkStart w:name="z2193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вести бухгалтерский учет и формировать финансовую отчетность;</w:t>
      </w:r>
    </w:p>
    <w:bookmarkEnd w:id="2391"/>
    <w:bookmarkStart w:name="z2194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2392"/>
    <w:bookmarkStart w:name="z2195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2393"/>
    <w:bookmarkStart w:name="z2196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2394"/>
    <w:bookmarkStart w:name="z2197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2395"/>
    <w:bookmarkStart w:name="z2198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2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9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97"/>
    <w:bookmarkStart w:name="z2200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по формированию и реализации государственной политики в области государственной статистики;</w:t>
      </w:r>
    </w:p>
    <w:bookmarkEnd w:id="2398"/>
    <w:bookmarkStart w:name="z2201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внесение в Бюро национальной статистики предложений по формированию статистической методологии;</w:t>
      </w:r>
    </w:p>
    <w:bookmarkEnd w:id="2399"/>
    <w:bookmarkStart w:name="z2202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</w:t>
      </w:r>
    </w:p>
    <w:bookmarkEnd w:id="2400"/>
    <w:bookmarkStart w:name="z2203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наблюдений, в том числе регистрации цен в соответствии с планом статистических работ;</w:t>
      </w:r>
    </w:p>
    <w:bookmarkEnd w:id="2401"/>
    <w:bookmarkStart w:name="z2204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</w:t>
      </w:r>
    </w:p>
    <w:bookmarkStart w:name="z2208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2403"/>
    <w:bookmarkStart w:name="z2209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статистики;</w:t>
      </w:r>
    </w:p>
    <w:bookmarkEnd w:id="2404"/>
    <w:bookmarkStart w:name="z2578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</w:t>
      </w:r>
    </w:p>
    <w:bookmarkEnd w:id="2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Руководителя Бюро национальной статистики Агентства по стратегическому планированию и реформам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2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24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приказом Руководителя Бюро национальной статистики Агентства по стратегическому планированию и реформам РК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4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2407"/>
    <w:bookmarkStart w:name="z2215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2408"/>
    <w:bookmarkStart w:name="z2216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обеспечение реализации плана мероприятий по проведению национальной переписи;</w:t>
      </w:r>
    </w:p>
    <w:bookmarkEnd w:id="2409"/>
    <w:bookmarkStart w:name="z2217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2410"/>
    <w:bookmarkStart w:name="z2218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2411"/>
    <w:bookmarkStart w:name="z2219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2412"/>
    <w:bookmarkStart w:name="z2220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2413"/>
    <w:bookmarkStart w:name="z2221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</w:t>
      </w:r>
    </w:p>
    <w:bookmarkEnd w:id="2414"/>
    <w:bookmarkStart w:name="z2222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</w:t>
      </w:r>
    </w:p>
    <w:bookmarkEnd w:id="2415"/>
    <w:bookmarkStart w:name="z2223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 и структуры отделов по подготовке и проведению национальных переписей;</w:t>
      </w:r>
    </w:p>
    <w:bookmarkEnd w:id="2416"/>
    <w:bookmarkStart w:name="z2698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утверждение положения отдела по подготовке и проведению национальных переписей и должностных инструкций работников данного отдела;</w:t>
      </w:r>
    </w:p>
    <w:bookmarkEnd w:id="2417"/>
    <w:bookmarkStart w:name="z2224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2418"/>
    <w:bookmarkStart w:name="z2225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2419"/>
    <w:bookmarkStart w:name="z2226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2420"/>
    <w:bookmarkStart w:name="z2227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списание по согласованию с Бюро национальной статистики имущества Департамента;</w:t>
      </w:r>
    </w:p>
    <w:bookmarkEnd w:id="2421"/>
    <w:bookmarkStart w:name="z2275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проведение анализа и выявление системных проблем поднимаемых заявителями;</w:t>
      </w:r>
    </w:p>
    <w:bookmarkEnd w:id="2422"/>
    <w:bookmarkStart w:name="z2228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24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Руководителя Бюро национальной статистики Агентства по стратегическому планированию и реформам РК от 03.03.2023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9" w:id="2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2424"/>
    <w:bookmarkStart w:name="z2230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425"/>
    <w:bookmarkStart w:name="z2231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426"/>
    <w:bookmarkStart w:name="z2232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427"/>
    <w:bookmarkStart w:name="z2233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428"/>
    <w:bookmarkStart w:name="z2234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2429"/>
    <w:bookmarkStart w:name="z2235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2430"/>
    <w:bookmarkStart w:name="z2236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2431"/>
    <w:bookmarkStart w:name="z2237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(работников) Департамента, за исключением сотрудников (работников),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2432"/>
    <w:bookmarkStart w:name="z2238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сотрудникам (работникам) Департамента, вопросы трудовых отношений которых отнесены к его компетенции;</w:t>
      </w:r>
    </w:p>
    <w:bookmarkEnd w:id="2433"/>
    <w:bookmarkStart w:name="z2239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2434"/>
    <w:bookmarkStart w:name="z2240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Департамента, вопросы трудовых отношений которых отнесены к его компетенции;</w:t>
      </w:r>
    </w:p>
    <w:bookmarkEnd w:id="2435"/>
    <w:bookmarkStart w:name="z2241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сотрудниками (работниками) Департамента;</w:t>
      </w:r>
    </w:p>
    <w:bookmarkEnd w:id="2436"/>
    <w:bookmarkStart w:name="z2242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2437"/>
    <w:bookmarkStart w:name="z2243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сотрудников (работников) Департамента;</w:t>
      </w:r>
    </w:p>
    <w:bookmarkEnd w:id="2438"/>
    <w:bookmarkStart w:name="z2244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2439"/>
    <w:bookmarkStart w:name="z2245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2440"/>
    <w:bookmarkStart w:name="z2246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сотрудников Департамента государственными и ведомственными наградами;</w:t>
      </w:r>
    </w:p>
    <w:bookmarkEnd w:id="2441"/>
    <w:bookmarkStart w:name="z2247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2442"/>
    <w:bookmarkStart w:name="z2248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2443"/>
    <w:bookmarkStart w:name="z2249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2444"/>
    <w:bookmarkStart w:name="z2250" w:id="2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445"/>
    <w:bookmarkStart w:name="z2251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446"/>
    <w:bookmarkStart w:name="z2252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Департаментом, относится к республиканской собственности.</w:t>
      </w:r>
    </w:p>
    <w:bookmarkEnd w:id="2447"/>
    <w:bookmarkStart w:name="z2253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448"/>
    <w:bookmarkStart w:name="z2254" w:id="2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449"/>
    <w:bookmarkStart w:name="z2255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24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