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ce0c" w14:textId="a9cc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Федоровскому району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июля 2022 года № 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Федоровскому району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Федоровскому району на 2022-2023 годы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Федоровского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Плану по управлению пастбищами и их использованию по Федоровскому району на 2022-2023 годы);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2022-2023 годы);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 к Плану по управлению пастбищами и их использованию по Федоровскому району на 2022-2023 годы);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 к Плану по управлению пастбищами и их использованию по Федоровскому району на 2022-2023 годы);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 к Плану по управлению пастбищами и их использованию по Федоровскому району на 2022-2023 годы);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 к Плану по управлению пастбищами и их использованию по Федоровскому району на 2022-2023 годы);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 к Плану по управлению пастбищами и их использованию по Федоровскому району на 2022-2023 годы);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Федоровскому району на 2022-2023 годы).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Федоровского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Федоровского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Айтленов Александр Азаматович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Мукамбетжан Каржауович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Бектимыс Тюлюмысович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 Мурат Тюлюмысович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Атепилева Светлана Тюлюмысовна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Байменов Малик Жумагалеевич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Барзилов Андрей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Андрей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Безбабный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Айдарбек Жумагазиевич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Бердюгина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Михаил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Владимир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Бугрей Татьяна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 Федор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Водяницкая Татьяна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Ворнат Татьяна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Кайрат Урынтаевич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Генкуленко Наталья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Геря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Игорь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Грибак Вячеслав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Губский Алексей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 Сергей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Дзядзина Алла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Мария Савельевна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Кульбаги Жаксыбаевна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Нуржан Кабибуллинович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Толкын Еренбековна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Акылбек Салемжанович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Журкабаев Жумабек Сатаевич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Заваруев Александр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Заверуха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Заверюха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Завощенко Владимир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Запорожану Олег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Татьяна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Александр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Кимельбаев Тимур Шагатаевич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Валерий Корнеевич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Коврижных Татьяна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Коктанова Дина Иставлетовна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Купбаев Айтлес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Липский Борис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 Василий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Нина Прокофьевна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Дастан Батыргалиевич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Сагенбай Сакенович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Мялин Александр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Нечитайло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Тюлеген Салимович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Ольховский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Гашим Али-Оглы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Орлянский Виктор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Павенко Вера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Пигарев Евгений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Показаньев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Пфунт Иосиф Францевич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Редько Анатолий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Самохвал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Сарана Андрей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Светлаков Юрий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Сералинова Шолпан Урумбасаровна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Анатолий Константинович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Сибекин Александр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Виктор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Сологуб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Стась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Олег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Антон Афанасьевич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Тимошенко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Туменбаева Бахиткуль Ерсултановна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Эдуард Амержанович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Аблай Жанайдарович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Сауле Касымхановна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Церр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Чемурзиева Диана Сулимановна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Максим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Шадрина Дарья Константиновна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жаз-2004"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"Акулов"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"Бейбарс Grain"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"Беркут"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"Большанское"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"БРИЗ-2020"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"ВишнҰвое"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"Галант"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"Дала жемис"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"Жанахай"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"Запасное"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"Кварта-1"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Алтын-Инвест"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"Пшеничное"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"Светлый Джарколь"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"Сельхозтехника"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 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"Тогызбай-Агро"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"Чандак"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Федоровскому району составляют 181360 гектара.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82495 гектаров, на землях населенных пунктов 53123 гектара, на землях лесного фонда 2114 гектаров, на землях запаса 43628 гектар.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под № 14827).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каналов, трубчатых или шахтных колодцев на территории района не имеется.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8928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9817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0071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59563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905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9309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0452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3627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0960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1214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"/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8420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58547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Федоровскому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пастбищ в разрезе сел и сельских округов Федоровского района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категориям: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КХ и 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