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2bca" w14:textId="4332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2014 года № 212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Пешковского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января 2022 года № 92. Отменено решением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Пешковского сельского округа Федоровского района Костанайской области" от 27 февраля 2014 года № 212 (зарегистрировано в Реестре государственной регистрации нормативных правовых актов под № 4565)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Пешковского сельского округа Федоровского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Пешковского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Ержанов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Пешковского сельского округа Федоровского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Пешковского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Пешковского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Пешковского сельского округа подразделяется на участки (села).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Пешковского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Пешковского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Пешковского сельского округа организуется акимом Пешковского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Пешковского сельского округа или уполномоченным им лицом.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Пешковского сельского округа или уполномоченное им лицо.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Пешковского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