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b19c" w14:textId="b66b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206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Коржинкольского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87.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Коржинкольского сельского округа Федоровского района Костанайской области" от 27 февраля 2014 года № 206 (зарегистрировано в Реестре государственной регистрации нормативных правовых актов под № 4571)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Коржинкольского сельского округа Федоровского района Костанайской области, утвержденные указанным,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Коржинкольского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Уристимбаев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Коржинкольского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Коржинкольского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Коржинкольского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Коржинкольского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Коржинкольского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Коржинкольского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Коржинкольского сельского округа организуется акимом Коржинкольского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Коржинкольского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Коржинкольского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Коржинкольского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