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fde97" w14:textId="8efde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для участия в сходе местного сообщества села Троебратское Узункольского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24 февраля 2022 года № 123. Отменено решением маслихата Узункольского района Костанайской области от 24 августа 2023 года № 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Узункольского района Костанайской области от 24.08.2023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Узункольский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раздельных сходов местного сообщества села Троебратское Узункольского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села Троебратское Узункольского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Узункольского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Бараншина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села Троебратское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 С. Курманбаев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"24" февраля 2022 года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февраля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Троебратское Узункольского района Костанайской области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Троебратское Узункольского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Троебратское.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села, в границах которой осуществляется местное самоуправление, формируются и функционируют его органы;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сообщества.</w:t>
      </w:r>
    </w:p>
    <w:bookmarkEnd w:id="13"/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 (улицы).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села Троебратское.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 времени, месте созыва раздельных сходов местного сообщества и обсуждаемых вопросах население местного сообщества оповещается акимом Кировского сельского округа не позднее чем за десять календарных дней до дня его проведения через средства массовой информации и непрерывным публичным распространением массовой информации, включая интернет-ресурсы, за исключением случая, предусмотренного подпунктом 4-3)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 организуется акимом села Троебратское.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имеющих право в нем участвовать.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села Троебратское или уполномоченным им лицом.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 Троебратское или уполномоченное им лицо.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районным маслихатом.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села Троебратское.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февраля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</w:t>
            </w:r>
          </w:p>
        </w:tc>
      </w:tr>
    </w:tbl>
    <w:bookmarkStart w:name="z4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 Троебратское Узункольского района Костанайской области для участия в сходе местного сообщества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села Троебратское Узункольского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Троебратское Узункольского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