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296cd" w14:textId="a129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Кировского сельского округа Узункольского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24 февраля 2022 года № 121. Отменено решением маслихата Узункольского района Костанайской области от 24 августа 2023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решением маслихата Узункольского района Костанайской области от 24.08.2023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Узункольский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Кировского сельского округа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Кировского сельского округа Узункольского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Кировского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М. Давлетов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февраля 2022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Кировского сельского округа Узункольского района Костанайской области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Кировского сельского округа Узункольского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Кировского сельского округа.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Кировского сельского округа.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Кировского сельского округа не позднее чем за десять календарных дней до дня его проведения через средства массовой информации и непрерывным публичным распространением массовой информации, включая интернет-ресурсы, за исключением случая, предусмотренного подпунктом 4-3)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Кировского сельского округа.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сел, имеющих право в нем участвовать.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Кировского сельского округа или уполномоченным им лицом.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Кировского сельского округа или уполномоченное им лицо.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Кировского сельского округа.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Кировского сельского округа Узункольского района Костанайской области для участия в сходе местного сообщества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Кировского сельского округа Узункольского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Кировское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Ксеньевка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Моховое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Иваноровное Кировского сельского округа Узункольского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