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c0e3" w14:textId="dd6c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Узункольского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16 февраля 2022 года № 114.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Узункольского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Узункольского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Узункольского районного маслихата.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решение маслихата от 22 июля 2016 года № 34 "Об утверждении Положения о государственном учреждении "Аппарат Узункольского районного маслихата".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Узункольского районного маслихата"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решения маслихата Узункольского района Костанайской области от 05.01.2023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Узункольского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Узункольского районного маслихата, оказывающим помощь депутатам в осуществлении их полномочий.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Узункольского районного маслихата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Узункольского районного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Узункольского районного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Узункольского районного маслихата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Узункольского районного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Узункольского районного маслихата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Узункольского районного маслихата"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111800, Республика Казахстан, Костанайская область, Узункольский район, Узункольский сельский округ, село Узунколь, улица Г. Мусрепова, 14.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– пятница с 09.00 до 18.00 часов, обеденный перерыв с 13.00 до 14.00 часов, выходные дни: суббота- воскресенье.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Узункольского районного маслихата".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Узункольского районного маслихата".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Узункольского районного маслихата" осуществляется из местного бюджета в соответствии с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Узункольского районного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Узункольского районного маслихата".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Узункольского районного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 государственное учреждение "Аппарат Узункольского районного маслихата"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служебную переписку по вопросам, отнесенным к ведению Аппарата маслихата;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 в соответствии с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Узункольского районного маслихата" осуществляется первым руководителем – председателем районного маслихата, который несет персональную ответственность за выполнение возложенных на государственное учреждение "Аппарат Узункольского районного маслихата" задач и осуществление им своих полномочий.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"Аппарат Узункольского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"Аппарат Узункольского районного маслихата" не имеет заместителей.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"Аппарат Узункольского районного маслихата":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рассмотрение запросов депутатов и депутатских обращений;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деятельностью аппарата маслихата, назначает на должность и освобождает от должности его служащих;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маслихата с иными органами местного самоуправления;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вопросам своей компетенции издает распоряжения;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выполняет иные полномочия, предусмотренные настоящим Законом, законодательство Республики Казахстан, регламентом и решением маслихата.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Узункольского районного маслихата"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Узункольского районного маслихата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Узункольского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_____________________ __________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/подпись/.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