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d70f" w14:textId="0e8d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мая 2022 года № 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Узункольского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Узункольского района" (далее – Отдел физической культуры и спорта Узункольского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физической культуры и спорта Узункольского района не имеет ведомство.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физической культуры и спорта Узункольского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физической культуры и спорта Узункольского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физической культуры и спорта Узункольского района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физической культуры и спорта Узункольского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физической культуры и спорта Узункольского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Узункольского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Узункольского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Ч. Валиханова 39Б.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физической культуры и спорта Узункольского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физической культуры и спорта Узункольского района осуществляется из местного и областного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физической культуры и спорта Узункольского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физической культуры и спорта Узункольского района.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физической культуры и спорта Узункольского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в области физической культуры и спорта;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национальных, технических и прикладных видов спорта;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государственного учреждения "Отдел физической культуры и спорта Узункольского района", в том числе в судах;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государственного учреждения "Отдел физической культуры и спорта Узункольского района";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и иных центральных исполнительных органов, а также акима и акимата области;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районных физкультурно-спортивных организаций на территории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государственную услугу по присвоению и лишению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государственную услугу по присвоению и лишению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государственную услугу по предоставлению жилища чемпионам и призерам Олимпийских, Паралимпийских и Сурдлимпийских игр;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единый региональный календарь спортивно-массовых мероприятий;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доступность Правил присвоения и лишения спортивных званий, разрядов и квалификационных категорий, выдачи нагрудных знаков, а также их описание и Правил предоставления жилища чемпионам и призерам Олимпийских, Паралимпийских и Сурдлимпийских игр и пользования им государственных услуг;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Узункольского района Костанайской области от 19.01.2026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физической культуры и спорта Узункольского района осуществляется первым руководителем, который несет персональную ответственность за выполнение возложенных на Отдел физической культуры и спорта Узункольского района задач и осуществление им своих функций.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физической культуры и спорта Узункольского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физической культуры и спорта Узункольского района: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физической культуры и спорта Узункольского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физической культуры и спорта Узункольского района";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физической культуры и спорта Узункольского района", несет персональную ответственность за непринятие надлежащих антикоррупционных мер;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физической культуры и спорта Узункольского района" и несет персональную ответственность за выполнение возложенных задач и функций;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"Отдел физической культуры и спорта Узункольского района", осуществляющих техническое обслуживание и обеспечивающих функционирование государственного учреждения "Отдел физической культуры и спорта Узункольского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физической культуры и спорта Узункольского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физической культуры и спорта Узункольского района возглавляется руководителем государственного учреждения "Отдел физической культуры и спорта Узункольского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физической культуры и спорта Узункольского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физической культуры и спорта Узункольского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физической культуры и спорта Узункольского района, относится к коммунальной собственности.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физической культуры и спорта Узункольского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физической культуры и спорта Узункольского района осуществляются в соответствии с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