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216e7" w14:textId="9b216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освобожденных из мест лишения свободы на 2023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Беимбета Майлина Костанайской области от 1 ноября 2022 года № 335.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 акимат района Беимбета Майлина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лиц, освобожденных из мест лишения свободы на 2023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акимата района Беимбета Майлина"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района Беимбета Майлина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Муржакупов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"01" ноября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335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лиц, освобожденных из мест лишения свободы на 2023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в организации,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в процентном выражении от списочной численности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"ТОБОЛЬСКИЙ ЭЛЕВАТОР"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