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9761" w14:textId="56b9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району Беимбета Майлина на 2022-2023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12 мая 2022 года № 118.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району Беимбета Майлина на 2022-2023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району Беимбета Майлина на 2022-2023 годы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района Беимбета Майлина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району Беимбета Майлина на 2022-2023 годы);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району Беимбета Майлина на 2022-2023 годы);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району Беимбета Майлина на 2022-2023 годы);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району Беимбета Майлина на 2022-2023 годы);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району Беимбета Майлина на 2022-2023 годы);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району Беимбета Майлина на 2022-2023 годы);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району Беимбета Майлина на 2022-2023 годы).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району Беимбета Майлина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района Беимбета Майлина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прилагаемых схеме (карте) расположения пастбищ на территории района Беимбета Майлина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(наименование) землепользователей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Абдуллин Корганбек Окасович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Абденов Данияр Ашимович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Авдрахманов Амангельды Серпаевич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Агибаев Самат Маратович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Айтуған Алмат Қобландыұлы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Галия Советкалиевна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Альмамбетов Жакслык Исанович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Андрейковец Николай Борисович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Антоний Александр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Серик Каиржанович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Бабарыко Юрий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Балмухамбетов Казбек Бахитжанович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Байкасов Естай Нургалиевич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Байнакатов Агыбай Магзумханович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Бекбасов Асхат Мейрбекович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Бейбитов Қайрат Хамитбекович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Бейсембаева Ахметвали Амантаевич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Берзинш Гунар Арвидович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Богодух Валерий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Брык Виталий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Бурбаев Сапарбек Акпарович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Буханов Кадыржан Кинжебекович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Бушкин Петр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Бушкина Татьяна Михайловна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Витвицкий Олег Витальевич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Горбань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Гуменюк Александр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Гуренко Анатолий СемҰнович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Гуторов Николай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Николай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Деревянкин Юрий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Джафаров Эльхан Исмаил 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Джакушев Марат Кабидуллович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Досмухамбетов Талгат Селханович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Муслим Галиханович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Жабакова Мария Собетовна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Адылхан Чингисханович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Ринат Адылханович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Жампиисов Алимкан Чингисканович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Серикбай Жумагулович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Василий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Ибрашев Мырзахан Бакуатович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Ибрашева Лариса Васильевна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Имангазин Максут Ниязович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Узбек 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Едиге Ибрагимович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Джаваншир Ясын-оглы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Кабацкий Юрий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Кабылтаев Мурат Дамдинович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Кадамбаев Серикбай Данекенович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Кайранбаев Талгат Едилович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Дамеля Копиевна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Киятов Калибек Каиркишович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Кузембаев Кайрат Бекпергенович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Кулиева Тамара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Кулиев Николай Баширович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Культмухамбетов Батырхан Борамбаевич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Қайрат Құмарұлы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Максут Серикбаевич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Кожбанов Берикбай Файзоллович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Колбик Татьяна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Копжасаров Марат Борисович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Кравчук Иван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Лаврик Татьяна Викторовна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Лакисов Виктор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Лакисов Олег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Макишев Ермек Аманбаевич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Мояк Владимир Андреевич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Мурзагулов Салимхан Салимжанович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Муттакова Гульзада Бинагабдулловна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 Владимир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Сабит Габдулович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Жаксалык Ерназарович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Папертный Алексей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Пащенко Вадим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Пискорская Валентина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Позднякова Елена Викторовна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Проданец Сергей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Сарсенбай Избасарович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Валерий Герасимович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Руссу Александр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Сагындыкова Кулямза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Саламатова Светлана Анатольевна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Саламатова Валентина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Сарсенова Зура Сапаровна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Саханчук Раиса Андреевна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Саханчук Виктор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Ерсен Сагинтаевич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Скендиров Рамазан Аяпбергенович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Соболев Евгений Павлович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Сосновская Валентина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Тажбаев Хаджимурат Ирмухамбетович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Токмагамбетов Еркан Сейткалимович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Токсанов Курмангазы Умурзакович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Трифонов Валентин Эдуардович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Тугельбаев Сагынтай Шайзодаевич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Тюлюбаев Жумагазы Умурзакович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Тюлюбаев Жумагазы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Айгали Аккалишевич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Утеулин Бакберген Касымович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Утеулина Шарапат Сарсенбаевна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Хабиева Дания Бахиткереевна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Жумабай Жуманазарович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Рамазан Сандибекович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Габижан Сандибекович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Шангин Денис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Шахолай Николай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Валерий Никитович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Шукалов Андрей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Шупов Мурат Утимратович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Щербинин Николай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Юрченко Николай Юрьевич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"Тобол"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"СЕВЕР ПТИЦА"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"Автобусная Компания "Тобол"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"Аграрная фирма "Колос -II"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"АГРО-1010"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"Агротехнологическая Компания"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"Адлет - 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"Азия Алтын-2000"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"Айсултан-2016"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"Аксай Агро"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"АМИНА-2012"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АНАРА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"ATC Irrigation"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"Аят 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"Баталинское"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"Белинское"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"Викторовское"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"Дубль"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"Жамбаскол"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"Жаса 12"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"им. Майлина"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"КИА - KZ"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"Крымское"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"МЕЧТА-98"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"МСС"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"Солнышко - 2005"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"Сулу"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"Тимофеевка-Агро"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"Тогызбай-Агро"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"Халвай - II"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"Шептыкуль-Агро"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"Шкуратов"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 AGRO KZ"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району Беимбета Майлина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– очередность использования загонов в году.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району Беимбета Майлина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1027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району Беимбета Майлина составляет – 338825 гектаров, в том числе на землях сельскохозяйственного назначения – 210918 гектаров, на землях населенных пунктов (городов, поселков и сельских населенных пунктов) – 59350 гектаров, на землях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4816 гектаров, на землях водного фонда – 151 гектаров, на землях запаса – 63590 гектаров.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району Беимбета Майлина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составленная согласно норме потребления воды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удельных норм водопотребления и водоотведения,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Премьера-Министра Республики Казахстан – Министра сельского хозяйства Республики Казахстан от 30 декабря 2016 года № 545 (зарегистрирован в Реестре государственной регистрации нормативных правовых актов за № 14827).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 обводнительных каналов не имеется.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48387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3787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району Беимбета Майлина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району Беимбета Майлина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сельском округе</w:t>
      </w:r>
    </w:p>
    <w:bookmarkEnd w:id="39"/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району Беимбета Майлина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округов, поселка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