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b9761" w14:textId="56b976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Беимбета Майлина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Беимбета Майлина Костанайской области от 12 мая 2022 года № 118.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маслихат района Беимбета Майлина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Беимбета Майлина на 2022-2023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Сапабеков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"12" мая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118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Беимбета Майлина на 2022-2023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района Беимбета Майлина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2022-2023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района Беимбета Майлина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прилагаемых схеме (карте) расположения пастбищ на территории района Беимбета Майлина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Абдуллин Корганбек Окасович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 Данияр Ашимович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Авдрахманов Амангельды Серпаевич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Самат Маратович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Айтуған Алмат Қобландыұлы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Галия Советкалиевна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Альмамбетов Жакслык Исанович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Андрейковец Николай Борисович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Антоний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Серик Каиржанович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Бабарыко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Балмухамбетов Казбек Бахитжанович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 Естай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Байнакатов Агыбай Магзумханович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Асхат Мейрбекович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Қайрат Хамитбекович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Ахметвали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Берзинш Гунар Арвидович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Богодух Валерий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 Виталий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Сапарбек Акпарович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Кадыржан Кинжебекович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 Петр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Бушкина Татьяна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Витвицкий Олег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Анатолий СемҰнович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Николай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Николай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Юрий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Эльхан Исмаил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Джакушев Марат Кабидуллович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Талгат Селханович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Муслим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Жабакова Мария Собетовна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Адылхан Чингисханович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Ринат Адылханович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Жампиисов Алимкан Чингисканович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Серикбай Жумагулович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Василий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Мырзахан Бакуатович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Лариса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Максут Ниязович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Узбек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Едиге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Джаваншир Ясын-оглы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Кабацкий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Мурат Дамдинович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Кадамбаев Серикбай Данекенович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Талгат Едилович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Дамеля Копиевна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Киятов Калибек Каиркишович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Кайрат Бекпергенович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Кулиева Тамара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Николай Баширович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Культмухамбетов Батырхан Борамбаевич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 Қайрат Құмарұлы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Максут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 Берикбай Файзоллович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Колбик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Марат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Татьяна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Олег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Ермек Аманбаевич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Мояк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Салимхан Салимжанович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Сабит Габдулович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Жаксалык Ерназарович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Папертный Алексей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Вадим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Пискорская Валентина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Елена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Проданец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Сарсенбай Избасарович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Валерий Герасимович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Руссу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Кулямза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Светлана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Зура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Раиса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Виктор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Ерсен Сагинтаевич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Рамазан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Евгений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Сосновская Валентина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Тажбаев Хаджимурат Ирмухамбетович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Еркан Сейткалимович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Курмангазы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Валентин Эдуардович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Сагынтай Шайзодаевич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Айгали Аккалишевич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Бакберген Касымович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Шарапат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Дания Бахиткереевна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Жумабай Жуманазарович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Рамазан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Габижан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Шангин Денис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Шахолай Николай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Валерий Никитович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Шукалов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Шупов Мурат Утимратович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Николай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"Социально-предпринимательская корпорация "Тобол"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"СЕВЕР ПТИЦА"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"Автобусная Компания "Тобол"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"Аграрная фирма "Колос -II"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"АГРО-1010"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"Агротехнологическая Компания"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"Адлет - 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 Алтын-2000"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"Айсултан-2016"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"Аксай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"АКТАС"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"АМИНА-2012"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АНАРА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"ATC Irrigation"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"Аят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"Баталинское"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"Викторовское"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"Дубль"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"Жамбаскол"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"Жаса 12"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"им. Майлина"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"КИА - KZ"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"Крымское"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"МЕЧТА-98"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"МСС"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"Солнышко - 2005"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"Сулу"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"Тогызбай-Агро"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"Халвай - II"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"Шептыкуль-Агро"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"Шкуратов"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 AGRO KZ"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4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району Беимбета Майлина составляет – 338825 гектаров, в том числе на землях сельскохозяйственного назначения – 210918 гектаров, на землях населенных пунктов (городов, поселков и сельских населенных пунктов) – 59350 гектаров, на землях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4816 гектаров, на землях водного фонда – 151 гектаров, на землях запаса – 63590 гектаров.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составленная согласно норме потребления воды</w:t>
      </w:r>
    </w:p>
    <w:bookmarkEnd w:id="20"/>
    <w:bookmarkStart w:name="z5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Премьера-Министра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за № 14827).</w:t>
      </w:r>
    </w:p>
    <w:bookmarkEnd w:id="21"/>
    <w:bookmarkStart w:name="z5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 обводнительных каналов не имеется.</w:t>
      </w:r>
    </w:p>
    <w:bookmarkEnd w:id="22"/>
    <w:bookmarkStart w:name="z5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48387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"/>
    <w:bookmarkStart w:name="z6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3787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"/>
    <w:bookmarkStart w:name="z7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сельском округе</w:t>
      </w:r>
    </w:p>
    <w:bookmarkEnd w:id="39"/>
    <w:bookmarkStart w:name="z7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району Беимбета Майлина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округов, поселка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Асенкритовский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Набережный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Новоильиновский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Әйет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