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9e06f" w14:textId="389e0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23 января 2020 года № 349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Набережного сельского округа района Беимбета Майлина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Беимбета Майлина Костанайской области от 9 марта 2022 года № 102. Отменено решением маслихата района Беимбета Майлина Костанайской области от 1 сентября 2023 года № 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маслихата района Беимбета Майлина Костанайской области от 01.09.2023 </w:t>
      </w:r>
      <w:r>
        <w:rPr>
          <w:rFonts w:ascii="Times New Roman"/>
          <w:b w:val="false"/>
          <w:i w:val="false"/>
          <w:color w:val="ff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Беимбета Майлина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Набережного сельского округа района Беимбета Майлина Костанайской области" от 23 января 2020 года № 349 (зарегистрированное в Реестре государственной регистрации нормативных правовых актов под № 8928)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марта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января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349</w:t>
            </w:r>
          </w:p>
        </w:tc>
      </w:tr>
    </w:tbl>
    <w:bookmarkStart w:name="z1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сходе местного сообщества Набережного сельского округа района Беимбета Майлина Костанайской области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Елизаветинка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Набережное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