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03963" w14:textId="e2039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февраля 2020 года № 362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Калининского сельского округа района Беимбета Майлина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Беимбета Майлина Костанайской области от 9 марта 2022 года № 100. Отменено решением маслихата района Беимбета Майлина Костанайской области от 1 сентября 2023 года № 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района Беимбета Майлина Костанайской области от 01.09.2023 </w:t>
      </w:r>
      <w:r>
        <w:rPr>
          <w:rFonts w:ascii="Times New Roman"/>
          <w:b w:val="false"/>
          <w:i w:val="false"/>
          <w:color w:val="ff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Беимбета Майлина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Калининского сельского округа района Беимбета Майлина Костанайской области" от 27 февраля 2020 года № 362 (зарегистрированное в Реестре государственной регистрации нормативных правовых актов под № 9006)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марта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362</w:t>
            </w:r>
          </w:p>
        </w:tc>
      </w:tr>
    </w:tbl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Калининского сельского округа района Беимбета Майлина Костанайской области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Береговое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Нагорное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Юбилейное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