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c2dbb" w14:textId="b5c2d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10 января 2022 года № 89 "О бюджете Тагильского сельского округа Сарыкольского района Костанайской области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10 марта 2022 года № 128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Тагильского сельского округа Сарыкольского района Костанайской области на 2022-2024 годы" от 10 января 2022 года № 89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Тагильского сельского округа Сарыкольского района на 2022-2024 годы согласно приложениям 1, 2 и 3 соответственно, в том числе на 2022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26 300,0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1 868,0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24 432,0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26 751,2 тысяча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- 451,2 тысяча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451,2 тысяча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451,2 тысяча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Тагильского сельского округа Сарыкольского района на 2022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- 451,2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