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15ba" w14:textId="009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Севастопольского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113.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Севастопольского сельского округа Сарыкольского района Костанайской области" от 25 июня 2014 года № 182 (зарегистрировано в Реестре государственной регистрации нормативных правовых актов за № 4946)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Севастопольского сельского округа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Севастопольского сельского округа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Севастопольского сельского округа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Севастопольского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Севастопольского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Севастопольского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Севастопольского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Севастопольского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Севастопольского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Севастопольского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Севастопольского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Севастопольского сельского округа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Севастопольского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Севастополь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Дубинка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Ленинградское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