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f3cf" w14:textId="ef5f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13 мая 2022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Сарыкольского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акимата Сарыкольского района"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Сарыкольского района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Сарыкольского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в редакции постановления акимата Сарыкольского района Костанайской области от 16.03.2026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акимата Сарыкольского района" (далее – Отдел сельского хозяйства)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сельского хозяйства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сельского хозяйства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сельского хозяйства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сельского хозяйства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сельского хозяйства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сельского хозяйства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акимата Сарыкольского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акимата Сарыкольского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111600, Республика Казахстан, Костанайская область, Сарыкольский район, поселок Сарыколь, улица Свободы,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сельского хозяйства осуществляется из местного бюджета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сельского хозяйства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сельского хозяйства. Если Отделу сельского хозяйства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государственных функций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мер продовольственной безопасности района, формирование эффективного развития системы агробизнеса;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рационального и эффективного функционирования агропромышленного сектора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Полномочия: государственное учреждение "Отдел сельского хозяйства акимата Сарыкольского района" обеспечивает реализацию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участие в разработке и реализация программ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работ по разъяснению субъектам агропромышленного комплекса основных направлений и механизмов государственной агропродовольственной политики в области растениеводства, животноводства и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разработка мероприятий, направленных на повышение продуктивности и сохранения поголовья, выполнение информационно – аналитической работы и мониторинга движения всех видов животных и птицы в сельских округах во всех формах собственности и личного подворья;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функций управления агропромышленным комплексом района через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использования финансовых средств в пределах государственных закупок по программам, администратором которых является государственное учреждение "Отдел сельского хозяйства акимата Сарыкольского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района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оказывает содействие субъектам агропромышленного комплекса в области маркетинга, менеджмента и в работе с электронными системами 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представление сведений о скотомогильниках (биотермических ямах) в местные исполнительные органы областей для включения их в реестр скотомогильников (биотермических 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мониторинг развития рыбоводства, акватория в Сарыкольском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иных функций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сельского хозяйства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акимата Сарыкольского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сельского хозяйства назначается на должность и освобождается от должности акимом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сельского хозяйства акимата Сарыкольского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государственного учреждения "Отдел сельского хозяйства акимата Сарыкольского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коррупции в государственном учреждении "Отдел сельского хозяйства акимата Сарыкольского района", несет персональную ответственность за непринятие 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руководит работой государственного учреждения "Отдел сельского хозяйства акимата Сарыкольского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назначает, освобождает, налагает дисциплинарные взыскания и применяет меры поощрения в отношении работников государственного учреждения "Отдел сельского хозяйства акимата Сарыкольского района", в том числе осуществляющих техническое обслуживание и обеспечивающих функционирование государственного учреждения "Отдел сельского хозяйства акимата Сарыкольского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законодательством Республики Казахстан по вопросам, отнесенным к его компетенции. Исполнение полномочий руководителя Отдела сельского хозяйства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 Отдел сельского хозяйства может иметь на праве оперативного управления обособленное имущество в случаях, предусмотренных законодательством. Имущество Отдела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сельского хозяйства,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сельского хозяйства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Отдела сельского хозяйства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