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0ab4" w14:textId="9570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(черты) села Маяк Сарыкольского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Сарыкольского района Костанайской области от 27 апреля 2022 года № 2 и решение маслихата Сарыкольского района Костанайской области от 27 апреля 2022 года № 151. Отменено совместными постановлением акимата Сарыкольского района Костанайской области от 23 августа 2024 года № 1 и решением маслихата Сарыкольского района Костанайской области от 23 августа 2024 года № 194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</w:t>
      </w:r>
      <w:r>
        <w:rPr>
          <w:rFonts w:ascii="Times New Roman"/>
          <w:b w:val="false"/>
          <w:i w:val="false"/>
          <w:color w:val="ff0000"/>
          <w:sz w:val="28"/>
        </w:rPr>
        <w:t>совместными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 акимата Сарыкольского района Костанайской области от 23.08.2024 № 1 и решением маслихата Сарыкольского района Костанайской области от 23.08.2024 № 194 (вводится в действие со дня его подписания).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акимат Сарыкольского района ПОСТАНОВЛЯЕТ и Сарыкольский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границу (черту) села Маяк Сарыкольского района, включив в его границу (черту) земельные участки общей площадью 194,6 гектаров из земель запаса.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Сарыкольского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акимата: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М. Шымырбеков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Ф. Сариев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Д. Абжамалов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А. Бекмагамбетова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