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29a29b" w14:textId="129a2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Наурзумскому району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Наурзумского района Костанайской области от 19 мая 2022 года № 127.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Наурзумский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Наурзумскому району на 2022-2023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Наурзумского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Абенова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Наурзумского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2022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127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Наурзумскому району на 2022-2023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Наурзумского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годы);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годы);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составленная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</w:t>
      </w:r>
      <w:r>
        <w:rPr>
          <w:rFonts w:ascii="Times New Roman"/>
          <w:b w:val="false"/>
          <w:i w:val="false"/>
          <w:color w:val="000000"/>
          <w:sz w:val="28"/>
        </w:rPr>
        <w:t>(приложение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2022-2023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Наурзумского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Start w:name="z2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Наурзумского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Имя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Багитжан Болтрикович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Абдулатипов Магомедрасул Абидулаевич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Хайрат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Бисен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Куаныш 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Алдажуманов Ереке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Алдажуманов Сержан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Алимгазиев Акылбек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Толеу Магзумович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Зейнолла Дощанович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Канат Кукенович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Бабыров Азамат Атабаевич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Байкасова Индира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Канат Толеуулы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Токтар Ансабаевич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Барсакбаев Бауржан Накауович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Баяканов Жумасай Дузелович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Бекбулатова Назила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Кайп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Бирмагамбетова Гульнар Раушанбековна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Борщев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 Павел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Бушенеев Сункар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Темир Абилтаевич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Вахит Яхя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Гянджи Яхя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Низам Бадирхан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Гасюль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Грищенко Танзиля Фидаильевна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Мехти Бахтияр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Дзортов Исса Курешович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Дилдабеков Кабижан Есимович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Тулеубек 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Дюсекин Сайлау Сарсенбекович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Багыт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Баяхан Алимгазиевич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Ермуханов Кенес Айтшибаевич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 Нурлан Кабдешович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Арысбек Сабитбекович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 Ерлан Куанышович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Алия Ануарбековна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Ерден Жанузакович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Кошерович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Заморская Татьяна Митрофановна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Заморский Андрей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Регина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Калипа Кабдулловна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Фазыл Байгалиевич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Мухамбет Молдакаримович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Исмадьяров Базарбай Жанбырович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Ихтиляпов Мади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Бауыржан Койшигаринович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Молдагалим Койшигаринович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Сайлау Садуович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Серик Турганбекович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Баглан Тимиржанович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Сырымбет Темиржанович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Каракли Эльман Мамед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Каратышканова Назаркуль Таймагамбеткызы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Канаткан Наурзканович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Галина Франковна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Бейсембай Кенжетаевич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Кирдякин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Койлыбаев Канат Гауезханович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Коржунбаев Марат Тумурзаулы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Иван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Крячкин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Куатканов Алмат Соянович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Кайрат Жумаханович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Жекебай Хасенханович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Кусаев Серик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Мартныненко Светлана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Мурзахметов Амиргали Серикжанович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Мендихан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Болат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Кайрат Кумшукбаевич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Олифирович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Олифирович Нина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Абзал Есмагзамович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Жантас Елюбаевич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Радзявичюс Валюс Пятрасович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Бейбит Молдашович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Батырбек Ертайович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 Усам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Болат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Сабит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Алиаскар Галымжанович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Руслан Арзуманович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Суинбеков Жумадил Табанович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Алмакул Баяхановна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Ауезхан Жаугашарович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Трыков Сергей Жылкайдарович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Тымпиев Канат Сеитович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Дана Галымжановна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Утебаева Орынкуль Бирмаганбетовна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Салимкерей Амирович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Утейбаев Баглан Нурланович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Хайерттинов Фануз Фанавиевич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Серик Мейрамович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Черномазов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Елдет Жанбулатович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Шорина Бибигуль Есмагзановна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Шуровский Василий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Галина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"Аман-Терсек"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"Буревестник-Агро"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"Агрокомплекс имени Ихтиляпова У.Б."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"Дамды 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"Жито"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"Кенесары"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"Кожа-1"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"Күсеміс"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"Нурлы Жер 2017"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"Өленді-Жер"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"Рассвет+"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"Сары-Булак"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"Шолаксай 1"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2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пастбищеоборотов, приемлемые для Наурзумского района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Наурзумскому району составляет – 1 076 573 гектар. В том числе на землях сельскохозяйственного назначения – 337 991 гектар, на землях населенных пунктов – 94 939 гектар, на землях особо охраняемых природных территорий – 120 811 гектар, на землях запаса – 522 832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"/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Методикой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за № 14827).</w:t>
      </w:r>
    </w:p>
    <w:bookmarkEnd w:id="22"/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не имеется.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5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5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5"/>
    <w:bookmarkStart w:name="z5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Наурзумскому району на 2022-2023 годы</w:t>
            </w:r>
          </w:p>
        </w:tc>
      </w:tr>
    </w:tbl>
    <w:bookmarkStart w:name="z6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Буревестник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Раздольное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Уленды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Шолаксай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