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863c9" w14:textId="5a86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2022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Наурзумского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18 февраля 2022 года № 110.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Наурзумский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2022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Наурзумского района подъемное пособие и социальную поддержку для приобретения или строительства жилья.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