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762c" w14:textId="b0f7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120. Отменено решением маслихата Мендыкаринского района Костанайской области от 13 октября 2023 года № 65</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Каракогинского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Каракогинского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Каракогинского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Каракогинского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Каракогинского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Каракогинского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Каракогинского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Каракогинского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Каракогинского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Каракогинского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Каракогинского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Каракогинского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Каракогинского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Узынагаш Каракогинского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Байгожа Каракогинского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Кульчукай Каракогинского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Туленгут Каракогинского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