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ac2c" w14:textId="882a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акимата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апреля 2022 года № 49. Отменено постановлением акимата Мендыкаринского района Костанайской области от 9 января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Мендыкаринского района Костанайской области от 09.01.2024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акимата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развития языков, физической культуры и спорта акимата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акимата Мендыкаринского района" (далее – Отдел) является государственным органом Республики Казахстан, осуществляющим руководство в сферах культуры, развития языков, физической культуры и спорта на территории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организации: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"Мендыкаринская централизованная библиотечная система";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"Дом культуры "Юбилейный" Отдела культуры, развития языков, физической культуры и спорта акимата Мендыкаринского района;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Мендыкаринского района".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111300, Костанайская область, Мендыкаринский район, село Боровское, улица Королева, 4 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не допускается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свободного доступа к культурным ценностям;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инфраструктуры и укрепление материально-технической базы государственных организаций культуры;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поддержки талантливых личностей;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учет, исследование и мониторинг состояния объектов историко-культурного наследия;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изучения и развития языков народа Казахстана;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пропаганда и развитие физической культуры и спорта в районе, создание условий для подготовки спортивного резерва.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 установленном законодательством порядке защиты прав и интересов Отдела, в том числе в судах;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в соответствии с действующим законодательством;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Костанайской области;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проведение зрелищных культурно-массовых мероприятий, а также смотров, фестивалей и конкурсов в различных сферах творческой деятельности;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проведение социально значимых мероприятий в области культуры;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выявление, учет, сохранение, изучение, использование и мониторинг состояния объектов историко-культурного наследия;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районного уровня, направленные на развитие государственного и других языков;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квалификационные категории, лишает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реализует единый региональный календарь спортивно-массовых мероприятий;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общественный порядок и общественную безопасность при проведении физкультурных и спортивных мероприятий.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Отдела;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Отдела;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Отдела;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Отдела;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