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d9ba4" w14:textId="e4d9b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порядка проведения раздельных сходов местного сообщества и определения количества представителей жителей сел, улиц для участия в сходе местного сообщества Владимировского сельского округа Костанайского района Костанайской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Костанайского района Костанайской области от 18 ноября 2022 года № 246. Отменено решением маслихата Костанайского района Костанайской области от 22 декабря 2023 года № 112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Отменено решением маслихата Костанайского района Костанайской области от 22.12.2023 </w:t>
      </w:r>
      <w:r>
        <w:rPr>
          <w:rFonts w:ascii="Times New Roman"/>
          <w:b w:val="false"/>
          <w:i w:val="false"/>
          <w:color w:val="ff0000"/>
          <w:sz w:val="28"/>
        </w:rPr>
        <w:t>№ 112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 Костанайский районный маслихат РЕШИЛ: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порядок проведения раздельных сходов местного сообщества и определения количества представителей жителей сел, улиц для участия в сходе местного сообщества Владимировского сельского округа Костанайского района Костанайской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количественный состав представителей жителей сел, улиц для участия в сходе местного сообщества Владимировского сельского округа Костанайского района Костанайской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Костанайского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Сартов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ноября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246</w:t>
            </w:r>
          </w:p>
        </w:tc>
      </w:tr>
    </w:tbl>
    <w:bookmarkStart w:name="z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проведения раздельных сходов местного сообщества и определения количества представителей жителей сел, улиц для участия в сходе местного сообщества Владимировского сельского округа Костанайского района Костанайской области</w:t>
      </w:r>
    </w:p>
    <w:bookmarkEnd w:id="4"/>
    <w:bookmarkStart w:name="z1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порядок проведения раздельных сходов местного сообщества и определения количества представителей жителей сел, улиц для участия в сходе местного сообщества Владимировского сельского округа Костанайского района Костанайской области (далее - порядок) разработан в соответствии с 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 и устанавливают порядок проведения раздельных сходов местного сообщества жителей сел, улиц Владимировского сельского округа.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настоящем порядке используются следующие основные понятия: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местное сообщество - совокупность жителей (членов местного сообщества), проживающих на территории соответствующей административно-территориальной единицы, в границах которой осуществляется местное самоуправление, формируются и функционируют его органы;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раздельный сход местного сообщества - непосредственное участие жителей села, улиц (членов местного сообщества) в избрании представителей для участия в сходе местного сообщества.</w:t>
      </w:r>
    </w:p>
    <w:bookmarkEnd w:id="9"/>
    <w:bookmarkStart w:name="z1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раздельных сходов местного сообщества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проведения раздельного схода местного сообщества территория Владимировского сельского округа подразделяется на участки (села, улицы).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раздельных сходах местного сообщества села, улицы избираются представители для участия в сходе местного сообщества в количестве не более трех человек.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Раздельный сход местного сообщества созывается и организуется акимом Владимировского сельского округа.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раздельных сходов местного сообщества и обсуждаемых вопросах население местного сообщества оповещается акимом Владимировского сельского округа не позднее, чем за десять календарных дней до дня его проведения через средства массовой информации и официальные интернет ресурсы местных исполнительных органов.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Проведение раздельного схода местного сообщества в пределах села, улицы организуется акимом Владимировского сельского округа.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в пределах улицы многоквартирных домов раздельные сходы многоквартирного дома не проводятся.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Перед открытием раздельного схода местного сообщества проводится регистрация присутствующих жителей соответствующего села, улицы имеющих право в нем участвовать в соответствии с пунктом 1 </w:t>
      </w:r>
      <w:r>
        <w:rPr>
          <w:rFonts w:ascii="Times New Roman"/>
          <w:b w:val="false"/>
          <w:i w:val="false"/>
          <w:color w:val="000000"/>
          <w:sz w:val="28"/>
        </w:rPr>
        <w:t>статьи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Казахстан".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Раздельный сход местного сообщества считается состоявшимся при участии не менее десяти процентов жителей (членов местного сообщества), проживающих в данном селе, улице и имеющих право в нем участвовать.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Раздельный сход местного сообщества открывается акимом Владимировского сельского округа или уполномоченным им лицом.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местного сообщества является аким Владимировского сельского округа или уполномоченное им лицо.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местного сообщества открытым голосованием избирается секретарь.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Кандидатуры представителей жителей села, улицы для участия в сходе местного сообщества выдвигаются участниками раздельного схода местного сообщества в соответствии с количественным составом, утвержденным Костанайским районным маслихатом.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Голосование проводится открытым способом персонально по каждой кандидатуре. Избранными считаются кандидаты, набравшие наибольшее количество голосов участников раздельного схода местного сообщества.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 раздельном сходе местного сообщества ведется протокол, который подписывается председателем и секретарем и передается в течение двух рабочих дней в аппарат акима Владимировского сельского округа.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ноября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246</w:t>
            </w:r>
          </w:p>
        </w:tc>
      </w:tr>
    </w:tbl>
    <w:bookmarkStart w:name="z38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 сел, улиц для участия в сходе местного сообщества Владимировского сельского округа Костанайского района Костанайской области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села, улицы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жителей улиц (человек)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Владимировка, в разрезе улиц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1 Мая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Восточная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Гагарина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Дорожная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К.Маркса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Космонавтов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Ленина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Мира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Мичурина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Октябрьская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Олимпийская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Пушкина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Рабочая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Советская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Степная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Строительная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Студенческая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Терешковой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Школьная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Элеваторная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Целинный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Сормовка, в разрезе улиц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Достар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Жастар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Новостройка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Школьная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