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edae" w14:textId="d38e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Садчиковского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октября 2022 года № 223. Отменено решением маслихата Костанайского района Костанайской области от 22 декабря 2023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Садчиковского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Садчиковского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Садчиковского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сел, улиц для участия в сходе местного сообщества Садчиковского сельского округа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Садчиковского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 (членов местного сообщества)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Садчиковского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села, улицы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Садчиковского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Садчиковского сельского округа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Садчиковского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Садчиковского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Садчиковского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Садчиковского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Садчиковского сельского округа Костанайского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Садчиковка,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Константиновка,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