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87f2" w14:textId="8e287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 акционерному обществу "Казахтелеком"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Челгашинского сельского округа Карасуского района Костанайской области от 28 декабря 2022 года № 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 Челгашинского сельского округа Карасуского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акционерному обществу "Казахтелеком" публичный сервитут на земельный участок в целях прокладки волоконно-оптической линии связи, расположенный на территории села Челгаши Челгашинского сельского округа Карасуского района общей площадью 0,402 гектар, сроком на 1 (один) год.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Челгашинского сельского округа"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настояшего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Карасуского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Челгашинского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Бустекова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