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36bc9" w14:textId="2736b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Ушаковского сельского округа Карасуского района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Карасуского района Костанайской области от 19 мая 2022 года № 131. Отменено решением маслихата Карасуского района Костанайской области от 21 августа 2023 года № 59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решением маслихата Карасуского района Костанайской области от 21.08.2023 </w:t>
      </w:r>
      <w:r>
        <w:rPr>
          <w:rFonts w:ascii="Times New Roman"/>
          <w:b w:val="false"/>
          <w:i w:val="false"/>
          <w:color w:val="ff0000"/>
          <w:sz w:val="28"/>
        </w:rPr>
        <w:t>№ 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Карасуский районный маслихат РЕШИЛ: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проведения раздельных сходов местного сообщества Ушаковского сельского округа Карасуского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для участия в сходе местного сообщества Ушаковского сельского округа Карасуского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Карасуского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Кажиев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 мая 2022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131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Ушаковского сельского округа Карасуского района Костанайской области</w:t>
      </w:r>
    </w:p>
    <w:bookmarkEnd w:id="4"/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Ушаковского сельского округа Карасуского района Костанайской области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Ушаковского сельского округа.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сельского округа, в границах которой осуществляется местное самоуправление, формируются и функционируют его органы;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сельского округа в избрании представителей для участия в сходе местного сообщества.</w:t>
      </w:r>
    </w:p>
    <w:bookmarkEnd w:id="9"/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 местного сообщества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сельского округа подразделяется на участки (села, улицы).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Ушаковского сельского округа.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Ушаковского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 организуется акимом Ушаковского сельского округа.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улицы многоквартирных домов раздельные сходы многоквартирного дома не проводятся.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соответствующих сел, имеющих право в нем участвовать.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улице и имеющих право в нем участвовать.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Ушаковского сельского округа или уполномоченным им лицом.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Ушаковского сельского округа или уполномоченное им лицо.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Карасуским районным маслихатом.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Ушаковского сельского округа.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 мая 2022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131</w:t>
            </w:r>
          </w:p>
        </w:tc>
      </w:tr>
    </w:tbl>
    <w:bookmarkStart w:name="z3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для участия в сходе местного сообщества Ушаковского сельского округа Карасуского района Костанайской области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Ушаково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Механизаторская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Амангельдинская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Панфилово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Заря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