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f241" w14:textId="427f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Люблинского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19 мая 2022 года № 129. Отменено решением маслихата Карасуского района Костанайской области от 21 августа 2023 года № 59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Карасуского района Костанайской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РЕШИЛ: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Люблинского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Люблинского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Люблинского сельского округа Карасуского района Костанайской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Люблинского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Люблинского сельского округа.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Люблинского сельского округа.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Люблинского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Люблинского сельского округа.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Люблинского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Люблинского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Люблинского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Люблинского сельского округа Карасуского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Люблинка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им. Брага м 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Симферополь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Корниловка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