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73a" w14:textId="95f4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Койбагарского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128.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Койбагарского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Койбагарского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Койбагарского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Койбагарского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Койбагарского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Койбагарского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Койбагарского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Койбагарского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Койбагарского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Койбагарского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Койбагарского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Койбагарского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Койбагар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Ковыльная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