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ab54" w14:textId="665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Айдарлинского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124.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Айдарлинского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Айдарлинского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Айдарлинского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Айдарлинского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Айдарлинского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Айдарлинского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Айдарлинского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Айдарлинского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Айдарлинского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Айдарлинского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Айдарлинского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Айдарлинского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Айдарлы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Южная, Степная,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Калининградская, Целинная,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Орешонка, Ленина, Львовская, Пионерская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Герцено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