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a5d9c" w14:textId="bda5d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Карасускому району на 2022-2023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Карасуского района Костанайской области от 15 апреля 2022 года № 116.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 Карасуский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по Карасускому району на 2022-2023 годы.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Карасуского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Кажиев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Карасуского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апреля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116</w:t>
            </w:r>
          </w:p>
        </w:tc>
      </w:tr>
    </w:tbl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Карасускому району на 2022-2023 годы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Схема (карта) расположения пастбищ на территории Карасускому району в разрезе категорий земель, собственников земельных участков и землепользователей на основании правоустанавливающих документов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Карасускому району на 2022-2023 годы);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Приемлемые схемы пастбищеоборотов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Карасускому району на 2022-2023 годы);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Карта с обозначением внешних и внутренних границ и площадей пастбищ, в том числе сезонных, объектов пастбищной инфраструктуры (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Карасускому району на 2022-2023 годы);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 составленную согласно норме потребления воды </w:t>
      </w:r>
      <w:r>
        <w:rPr>
          <w:rFonts w:ascii="Times New Roman"/>
          <w:b w:val="false"/>
          <w:i w:val="false"/>
          <w:color w:val="000000"/>
          <w:sz w:val="28"/>
        </w:rPr>
        <w:t>(приложение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Карасускому району на 2022-2023 годы);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(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Карасускому району на 2022-2023 годы);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селе, сельском округе (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Карасускому району на 2022-2023 годы);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передвижения сельскохозяйственных животных (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Карасускому району на 2022-2023 годы);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Схема размещения сел, и сельских округов в которых имеется дефицит пастбищ по выпасу скота личных подсобных хозяйств населения (</w:t>
      </w:r>
      <w:r>
        <w:rPr>
          <w:rFonts w:ascii="Times New Roman"/>
          <w:b w:val="false"/>
          <w:i w:val="false"/>
          <w:color w:val="000000"/>
          <w:sz w:val="28"/>
        </w:rPr>
        <w:t>приложение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Карасускому району на 2022-2023 годы);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Схема размещения сел, и сельских округов в которых возвращены земельные участки сельскохозяйственного назначения, по снижению дефицита пастбищ по выпасу скота личных подсобных хозяйств населения (</w:t>
      </w:r>
      <w:r>
        <w:rPr>
          <w:rFonts w:ascii="Times New Roman"/>
          <w:b w:val="false"/>
          <w:i w:val="false"/>
          <w:color w:val="000000"/>
          <w:sz w:val="28"/>
        </w:rPr>
        <w:t>приложение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Карасускому району на 2022-2023 годы).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 использованию по Карасускому району на 2022-2023 годы</w:t>
            </w:r>
          </w:p>
        </w:tc>
      </w:tr>
    </w:tbl>
    <w:bookmarkStart w:name="z2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Карасуского района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7493000" cy="728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493000" cy="728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землепользователей земельных участков, прилагаемый к схеме (карте) расположения пастбищ Карасуского района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землепользователей земельных участков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Авгумбаев Руслан Кабдуллович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Карамурзин Талгат Курмангалиевич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Базылжанов Мендигали Тумырзович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Валеев Алексей Сергеевич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Гейко Геннадий Николаевич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Гейко Юлия Геннадьевна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Дощанов Ниязбек Карамергенович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Дощанова Багитлы Сагидолловна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Едигенов Кайрат Куанышулы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Ерменов Болат Тасмурзинович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Конуспаева Салтанат Кажкеновна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Есмуханов Ерхан Марденович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Жаутенов Ерлан Олжабаевич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Журжа Владимир Анатольевич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Журжа Лидия Васильевна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Иманбаева Жулдузай Алибековна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Касьянова Надежда Владимировна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Ещанова Жанна Тосжановна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Лашенов Азамат Аскарович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Лопоухов Валентин Иванович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Макешев Ансар Маратович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Молдабеков Балгабай Шагиртаевич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Молдахметов Абдыкалык Карпикович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Мустафин Бауржан Батранович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Нургалиев Болатбек Базылканович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Бекбулат Кабдихамитович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Сальников Александр Николаевич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Сыздыков Каратай Исенович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Турсунбаев Абай Сабитович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Турсунов Канат Амангельдинович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Умаров Максут Темергалиевич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Халметов Шоазим Ерматович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Цыкалов Михаил Алексеевич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Чайникова Мадина Муртазаалиевна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Шнайдер Петр Петрович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"Astana Grand Trade"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"Агро Сервис-Қарасу"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"Ақ Қайын-К"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"Ақ Ниет"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"Батыр-Моздок"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"Бидай 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"Бирлик Омир"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"Гасыр-Карасу"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"Елена Л"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"Жалгыскан"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"Железнодорожное-АМФ"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"Караман-К"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"Ключевое"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"Коргау"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"Костанайавтотранс"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"Кунарлылык"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"Люблинка"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"Рамазан-Карасу"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"Талды-К"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"Убаганский"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 использованию по Карасускому району на 2022-2023 годы</w:t>
            </w:r>
          </w:p>
        </w:tc>
      </w:tr>
    </w:tbl>
    <w:bookmarkStart w:name="z3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пастбищеоборотов, приемлемая для Карасуского района на основании геоботанических обследований на период 2022-2023 года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</w:tr>
    </w:tbl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1, 2, 3, 4 - очередность использования загонов в году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"/>
    <w:p>
      <w:pPr>
        <w:spacing w:after="0"/>
        <w:ind w:left="0"/>
        <w:jc w:val="both"/>
      </w:pPr>
      <w:r>
        <w:drawing>
          <wp:inline distT="0" distB="0" distL="0" distR="0">
            <wp:extent cx="7277100" cy="497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277100" cy="497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 использованию по Карасускому району на 2022-2023 годы</w:t>
            </w:r>
          </w:p>
        </w:tc>
      </w:tr>
    </w:tbl>
    <w:bookmarkStart w:name="z3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19"/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Площади сезонных пастбищ по Карасускому району составляет 314 008 гектаров.</w:t>
      </w:r>
    </w:p>
    <w:bookmarkEnd w:id="20"/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на землях сельскохозяйственного назначения 183 246 гектаров, на землях населенных пунктов 64 248 гектаров, на землях запаса 66 514 гектаров.</w:t>
      </w:r>
    </w:p>
    <w:bookmarkEnd w:id="21"/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"/>
    <w:p>
      <w:pPr>
        <w:spacing w:after="0"/>
        <w:ind w:left="0"/>
        <w:jc w:val="both"/>
      </w:pPr>
      <w:r>
        <w:drawing>
          <wp:inline distT="0" distB="0" distL="0" distR="0">
            <wp:extent cx="6985000" cy="713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985000" cy="713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 использованию по Карасускому району на 2022-2023 годы</w:t>
            </w:r>
          </w:p>
        </w:tc>
      </w:tr>
    </w:tbl>
    <w:bookmarkStart w:name="z4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</w:t>
      </w:r>
    </w:p>
    <w:bookmarkEnd w:id="23"/>
    <w:bookmarkStart w:name="z4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Среднесуточная норма потребления воды на одно сельскохозяйственное животное определяется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рационального использования пастбищ,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Заместителем Премьер-Министра Республики Казахстан - Министра сельского хозяйства Республики Казахстан № 173 (зарегистрировано в Реестре государственной регистрации нормативных правовых актов за № 15090).</w:t>
      </w:r>
    </w:p>
    <w:bookmarkEnd w:id="24"/>
    <w:bookmarkStart w:name="z4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Оросительных или обводнительных каналов на территории района не имеется.</w:t>
      </w:r>
    </w:p>
    <w:bookmarkEnd w:id="25"/>
    <w:bookmarkStart w:name="z4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"/>
    <w:p>
      <w:pPr>
        <w:spacing w:after="0"/>
        <w:ind w:left="0"/>
        <w:jc w:val="both"/>
      </w:pPr>
      <w:r>
        <w:drawing>
          <wp:inline distT="0" distB="0" distL="0" distR="0">
            <wp:extent cx="7289800" cy="740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289800" cy="740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27"/>
    <w:bookmarkStart w:name="z4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"/>
    <w:p>
      <w:pPr>
        <w:spacing w:after="0"/>
        <w:ind w:left="0"/>
        <w:jc w:val="both"/>
      </w:pPr>
      <w:r>
        <w:drawing>
          <wp:inline distT="0" distB="0" distL="0" distR="0">
            <wp:extent cx="7810500" cy="458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8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"/>
    <w:p>
      <w:pPr>
        <w:spacing w:after="0"/>
        <w:ind w:left="0"/>
        <w:jc w:val="both"/>
      </w:pPr>
      <w:r>
        <w:drawing>
          <wp:inline distT="0" distB="0" distL="0" distR="0">
            <wp:extent cx="393700" cy="91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937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 потребления воды на одно животное литр/в сутки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сельскохозяйственных животных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потребления воды на голову (литров)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Мелкорогатый скот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 использованию по Карасускому району на 2022-2023 годы</w:t>
            </w:r>
          </w:p>
        </w:tc>
      </w:tr>
    </w:tbl>
    <w:bookmarkStart w:name="z51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31"/>
    <w:bookmarkStart w:name="z5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"/>
    <w:p>
      <w:pPr>
        <w:spacing w:after="0"/>
        <w:ind w:left="0"/>
        <w:jc w:val="both"/>
      </w:pPr>
      <w:r>
        <w:drawing>
          <wp:inline distT="0" distB="0" distL="0" distR="0">
            <wp:extent cx="7810500" cy="784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4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 использованию по Карасускому району на 2022-2023 годы</w:t>
            </w:r>
          </w:p>
        </w:tc>
      </w:tr>
    </w:tbl>
    <w:bookmarkStart w:name="z55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селе, сельском округе</w:t>
      </w:r>
    </w:p>
    <w:bookmarkEnd w:id="33"/>
    <w:bookmarkStart w:name="z5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"/>
    <w:p>
      <w:pPr>
        <w:spacing w:after="0"/>
        <w:ind w:left="0"/>
        <w:jc w:val="both"/>
      </w:pPr>
      <w:r>
        <w:drawing>
          <wp:inline distT="0" distB="0" distL="0" distR="0">
            <wp:extent cx="6705600" cy="687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705600" cy="687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 использованию по Карасускому району на 2022-2023 годы</w:t>
            </w:r>
          </w:p>
        </w:tc>
      </w:tr>
    </w:tbl>
    <w:bookmarkStart w:name="z59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сел, сельских округов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загонов в 2022 году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загонов в 2023 году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Койбагарский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Жалгыскан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Ильчевский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Карамырзинский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Люблинский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Новопавловка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Ушаковский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Челгашинский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Черняевский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 использованию по Карасускому району на 2022-2023 годы</w:t>
            </w:r>
          </w:p>
        </w:tc>
      </w:tr>
    </w:tbl>
    <w:bookmarkStart w:name="z62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сел и сельских округов в которых имеется дефицит пастбищ по выпасу скота личных подсобных хозяйств населения</w:t>
      </w:r>
    </w:p>
    <w:bookmarkEnd w:id="36"/>
    <w:bookmarkStart w:name="z6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"/>
    <w:p>
      <w:pPr>
        <w:spacing w:after="0"/>
        <w:ind w:left="0"/>
        <w:jc w:val="both"/>
      </w:pPr>
      <w:r>
        <w:drawing>
          <wp:inline distT="0" distB="0" distL="0" distR="0">
            <wp:extent cx="6908800" cy="886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908800" cy="886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 использованию по Карасускому району на 2022-2023 годы</w:t>
            </w:r>
          </w:p>
        </w:tc>
      </w:tr>
    </w:tbl>
    <w:bookmarkStart w:name="z66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сел, и сельских округов в которых возвращены земельные участки сельскохозяйственного назначения, по снижению дефицита пастбищ по выпасу скота личных подсобных хозяйств населения</w:t>
      </w:r>
    </w:p>
    <w:bookmarkEnd w:id="38"/>
    <w:bookmarkStart w:name="z6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9"/>
    <w:p>
      <w:pPr>
        <w:spacing w:after="0"/>
        <w:ind w:left="0"/>
        <w:jc w:val="both"/>
      </w:pPr>
      <w:r>
        <w:drawing>
          <wp:inline distT="0" distB="0" distL="0" distR="0">
            <wp:extent cx="6908800" cy="600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908800" cy="600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49-2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Правил резервирования земель,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28 февраля 2015 года № 178, была проведена работа по резервированию участков, находящихся в составе земель запаса района, расположенных вблизи населенных пунктов, в целях удовлетворения нужд населения по содержанию личного подворья.</w:t>
      </w:r>
    </w:p>
    <w:bookmarkEnd w:id="4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