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ddf18" w14:textId="21ddf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Кособинского сельского округа от 19 мая 2022 года № 5 "Об установлении ограничительных мероприятий на территории частного сектора села Славенка"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Кособинского сельского округа Карабалыкского района Костанайской области от 19 августа 2022 года № 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ветеринарии", на основании представления руководителя государственного учреждения "Карабалыкская районная территориальная инспекция Комитета ветеринарного контроля и надзора Министерства сельского хозяйства Республики Казахстан" от 15 августа 2022 года № 01-20/284 аким Кособинского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 по бруцеллезу крупного рогатого скота на территории частного сектора села Славенка Карабалыкского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Кособинского сельского округа "Об установлении ограничительных мероприятий на территории частного сектора села Славенка" от 19 мая 2022 года № 5.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Кособинского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решения направление его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официального опубликования и включение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- ресурсе акимата Карабалыкского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Кособинского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Бисекеев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ГУ "Карабалыкская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районная территориальная инспекция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ветеринарного контроля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надзора Министерства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хозяйства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М. Балмагамбетова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Государственный ветеринарный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врач по Карабалыкскому району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"Управление ветеринарии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Ж. Джаксыбаева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И.о. директора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КГП "Ветеринарная станция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Карабалыкского района"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Управления ветеринарии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акимата Костанайской области"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К. Султанов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РГУ "Карабалыкское районное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санитарно-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санитарно-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Костанайской области Комитета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С. Каратаев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