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f83c" w14:textId="911f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Карабалыкскому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июня 2022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Карабалыкскому району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Карабалыкскому району на 2022-2023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Карабалыкского района в разрезе категорий земель, собственников земельных участков и землепользователей на основании правоустанавливающих документов (приложение 1 к Плану по управлению пастбищами и их использованию по Карабалыкскому району на 2022-2023 годы);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 (приложение 2 к Плану по управлению пастбищами и их использованию по Карабалыкскому району на 2022-2023 годы);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 (приложение 3 к Плану по управлению пастбищами и их использованию по Карабалыкскому району на 2022-2023 годы);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(приложение 4 к Плану по управлению пастбищами и их использованию по Карабалыкскому району на 2022-2023 годы);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 к Плану по управлению пастбищами и их использованию по Карабалыкскому району на 2022-2023 годы);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(приложение 6 к Плану по управлению пастбищами и их использованию по Карабалыкскому району на 2022-2023 годы);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 (приложение 7 к Плану по управлению пастбищами и их использованию по Карабалыкскому району на 2022-2023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Карабалыкскому району на 2022-2023 годы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Карабалыкского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Карабалыкского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"IstithmarAgro"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Карабалыкского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Женес Жангельдынович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Орынбасарович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Сийткан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Аисова Татьяна Адольфовна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Марат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Галия Ахмеджановна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Ермек Науанович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Тимур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Гульнара Кенесовна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Наргалий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Байдильденов Азамат Кабидуллаевич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Александр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Владимир Константинович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Сергей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Биржекеев Мукат Молдашевич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Татьяна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Бостанбаев Асыл Жолдыбаевич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Брылев Василий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Гульнара Наилевна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Гайслер Федор Павлович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Олег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Дагиев Мовлди Зиявдинович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 Абильсарович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Ермешекова Светлана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Бахытжан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Уразгалей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 Менслу Манатовна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Жаркимбаева Алия Амангельдовна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Айна Отдановна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Асыл Багидовна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Гульсым Бахчановна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Илиуф Жаныбек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Марина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Оразкуль Бигильдиновна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Оралбек Сапарбекович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Мирамбек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Алибек Бактжанович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Серикбай Таупикович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Валерий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Каймусин Сагындык Абылгалимович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Бакытбек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Болат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Колпакова Елена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Липилин Константин Олегович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Лященко Николай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Муслим Русланович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Руслан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Могиленко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Рамиль Лябибович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Никуленок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Аскар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Куантай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Амангельды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Писюков Сергей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Пичкуляков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Асылбек Рахметоллович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 Антонида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Кузьмич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Серик Серикпаевич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Сарнацкий Виктор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Алтын Шавкеевна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Сивовол Жанара Бисенгалиевна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Анатолий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Айданак Темошевна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Токкужин Жаксалык Исмуратович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Куат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Тюлюбаева Клара Абильсаровна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Унбитпаева Гульнар Закайевна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Утешева Шолпан Салимжановна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Утешова Тулеу Тулендиновна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Фетько Наталия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Роберт Аврорович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Батыр Баяхметович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Геннадий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Шандалинова Калима 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Штейнгильф Камиля Еркеевна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Штольц Юрий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"Комсомольская птицефабрика"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"Агропромстрой+"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"АГРО-ТОРО"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"Ак-Бидай-Агро"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"АгроЦентр-Статус"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"Березовское"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Босколь-Астык"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"Есенколь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"Карабалыкская сельскохозяйственная опытная 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"Новотроицк-1"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"Приречное 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"Рыбкино-Агро"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"Сапар-2000"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"Север-Агро 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"ТЕНГРИ-1"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"Тогас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"Тогызбай-Агро"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"Тулпар-НТ"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"Халвай-II"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"Zarlyk Agro"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Карабалыкскому району на 2022-2023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Карабалыкского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Карабалыкскому району на 2022-2023 годы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Карабалыкскому району составляет 161642 гектар.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101148 гектара, на землях населенных пунктов 60494 гектар, на землях лесного фонда 3972 гектар, на землях запаса 12278 гектар.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Карабалыкскому району на 2022-2023 годы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Методикой по разработке удельных норм потребления и водоотведения, утвержденные Приказом Заместителем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Пруды, копани, оросительные или обводнительные каналы, трубчатые или шахтные колодцы не имеются.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 пользователей к водоисточникам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9723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0358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Карабалыкскому району на 2022-2023 годы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Карабалыкскому району на 2022-2023 годы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Карабалыкскому району на 2022-2023 годы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