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00568" w14:textId="5c005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15 марта 2018 года № 227 "Об утверждении Методики оценки деятельности административных государственных служащих корпуса "Б" государственного учреждения "Аппарат Карабалыкского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16 июня 2022 года № 146. Утратило силу решением маслихата Карабалыкского района Костанайской области от 31 октября 2025 года № 218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Карабалыкского района Костанайской области от 31.10.2025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Карабалыкский районной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Методики оценки деятельности административных государственных служащих корпуса "Б" государственного учреждения "Аппарат Карабалыкского районного маслихата" от 15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под № 7657)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Карабалыкского районного маслихата" утвержденной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служащим, отказавшимся от ознакомления, результаты оценки направляются посредством интранет - портала государственных органов с получением уведомлениям о его прочтении в сроки, указанные в пункте 40 настоящей Методики.";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